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7"/>
        <w:rPr>
          <w:rFonts w:ascii="Times New Roman"/>
          <w:sz w:val="11"/>
        </w:rPr>
      </w:pPr>
    </w:p>
    <w:p>
      <w:pPr>
        <w:spacing w:before="45"/>
        <w:ind w:left="438" w:right="538" w:firstLine="0"/>
        <w:jc w:val="center"/>
        <w:rPr>
          <w:rFonts w:hint="eastAsia" w:ascii="黑体" w:eastAsia="黑体"/>
          <w:b/>
          <w:sz w:val="40"/>
        </w:rPr>
      </w:pPr>
      <w:r>
        <w:rPr>
          <w:rFonts w:hint="eastAsia" w:ascii="黑体" w:eastAsia="黑体"/>
          <w:b/>
          <w:sz w:val="40"/>
        </w:rPr>
        <w:t>2019年成人（自考）本科毕业生学士学位授予</w:t>
      </w:r>
    </w:p>
    <w:p>
      <w:pPr>
        <w:spacing w:before="232"/>
        <w:ind w:left="635" w:right="538" w:firstLine="0"/>
        <w:jc w:val="center"/>
        <w:rPr>
          <w:b/>
          <w:sz w:val="40"/>
        </w:rPr>
      </w:pPr>
      <w:r>
        <w:rPr>
          <w:rFonts w:hint="eastAsia" w:ascii="黑体" w:eastAsia="黑体"/>
          <w:b/>
          <w:sz w:val="40"/>
        </w:rPr>
        <w:t>网上申报流程指南</w:t>
      </w:r>
    </w:p>
    <w:p>
      <w:pPr>
        <w:pStyle w:val="4"/>
        <w:spacing w:before="12"/>
        <w:rPr>
          <w:b/>
          <w:sz w:val="41"/>
        </w:rPr>
      </w:pPr>
    </w:p>
    <w:p>
      <w:pPr>
        <w:spacing w:before="0"/>
        <w:ind w:left="146" w:right="0" w:firstLine="0"/>
        <w:jc w:val="left"/>
        <w:rPr>
          <w:rFonts w:hint="eastAsia" w:ascii="黑体" w:eastAsia="黑体"/>
          <w:b/>
          <w:sz w:val="36"/>
        </w:rPr>
      </w:pPr>
      <w:r>
        <mc:AlternateContent>
          <mc:Choice Requires="wps">
            <w:drawing>
              <wp:anchor distT="0" distB="0" distL="0" distR="0" simplePos="0" relativeHeight="251658240" behindDoc="1" locked="0" layoutInCell="1" allowOverlap="1">
                <wp:simplePos x="0" y="0"/>
                <wp:positionH relativeFrom="page">
                  <wp:posOffset>340995</wp:posOffset>
                </wp:positionH>
                <wp:positionV relativeFrom="paragraph">
                  <wp:posOffset>359410</wp:posOffset>
                </wp:positionV>
                <wp:extent cx="6877050" cy="0"/>
                <wp:effectExtent l="0" t="0" r="0" b="0"/>
                <wp:wrapTopAndBottom/>
                <wp:docPr id="2" name="直线 2"/>
                <wp:cNvGraphicFramePr/>
                <a:graphic xmlns:a="http://schemas.openxmlformats.org/drawingml/2006/main">
                  <a:graphicData uri="http://schemas.microsoft.com/office/word/2010/wordprocessingShape">
                    <wps:wsp>
                      <wps:cNvCnPr/>
                      <wps:spPr>
                        <a:xfrm>
                          <a:off x="0" y="0"/>
                          <a:ext cx="6877050" cy="0"/>
                        </a:xfrm>
                        <a:prstGeom prst="line">
                          <a:avLst/>
                        </a:prstGeom>
                        <a:ln w="6096" cap="flat" cmpd="sng">
                          <a:solidFill>
                            <a:srgbClr val="4471C4"/>
                          </a:solidFill>
                          <a:prstDash val="solid"/>
                          <a:headEnd type="none" w="med" len="med"/>
                          <a:tailEnd type="none" w="med" len="med"/>
                        </a:ln>
                      </wps:spPr>
                      <wps:bodyPr upright="1"/>
                    </wps:wsp>
                  </a:graphicData>
                </a:graphic>
              </wp:anchor>
            </w:drawing>
          </mc:Choice>
          <mc:Fallback>
            <w:pict>
              <v:line id="直线 2" o:spid="_x0000_s1026" o:spt="20" style="position:absolute;left:0pt;margin-left:26.85pt;margin-top:28.3pt;height:0pt;width:541.5pt;mso-position-horizontal-relative:page;mso-wrap-distance-bottom:0pt;mso-wrap-distance-top:0pt;z-index:-251658240;mso-width-relative:page;mso-height-relative:page;" filled="f" stroked="t" coordsize="21600,21600" o:gfxdata="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KrY8bWAAAACQEAAA8AAAAAAAAAAQAgAAAAIgAA&#10;AGRycy9kb3ducmV2LnhtbFBLAQIUABQAAAAIAIdO4kBnYQD30QEAAI0DAAAOAAAAAAAAAAEAIAAA&#10;ACUBAABkcnMvZTJvRG9jLnhtbFBLBQYAAAAABgAGAFkBAABoBQAAAAA=&#10;">
                <v:fill on="f" focussize="0,0"/>
                <v:stroke weight="0.48pt" color="#4471C4" joinstyle="round"/>
                <v:imagedata o:title=""/>
                <o:lock v:ext="edit" aspectratio="f"/>
                <w10:wrap type="topAndBottom"/>
              </v:line>
            </w:pict>
          </mc:Fallback>
        </mc:AlternateContent>
      </w:r>
      <w:r>
        <w:rPr>
          <w:rFonts w:hint="eastAsia" w:ascii="黑体" w:eastAsia="黑体"/>
          <w:color w:val="2E5395"/>
          <w:sz w:val="36"/>
        </w:rPr>
        <w:t>一、</w:t>
      </w:r>
      <w:r>
        <w:rPr>
          <w:rFonts w:hint="eastAsia" w:ascii="黑体" w:eastAsia="黑体"/>
          <w:b/>
          <w:color w:val="2E5395"/>
          <w:sz w:val="36"/>
        </w:rPr>
        <w:t>申报材料</w:t>
      </w:r>
    </w:p>
    <w:p>
      <w:pPr>
        <w:spacing w:before="118"/>
        <w:ind w:left="626" w:right="0" w:firstLine="0"/>
        <w:jc w:val="left"/>
        <w:rPr>
          <w:b/>
          <w:sz w:val="32"/>
        </w:rPr>
      </w:pPr>
      <w:r>
        <w:rPr>
          <w:b/>
          <w:color w:val="FF0000"/>
          <w:sz w:val="32"/>
        </w:rPr>
        <w:t>请提前准备好以下材料：</w:t>
      </w:r>
      <w:r>
        <w:rPr>
          <w:b/>
          <w:color w:val="FF0000"/>
          <w:w w:val="98"/>
          <w:sz w:val="32"/>
        </w:rPr>
        <w:t xml:space="preserve"> </w:t>
      </w:r>
    </w:p>
    <w:p>
      <w:pPr>
        <w:pStyle w:val="4"/>
        <w:spacing w:before="1"/>
        <w:rPr>
          <w:b/>
        </w:rPr>
      </w:pPr>
    </w:p>
    <w:p>
      <w:pPr>
        <w:pStyle w:val="4"/>
        <w:ind w:left="566"/>
      </w:pPr>
      <w:r>
        <w:rPr>
          <w:b/>
        </w:rPr>
        <w:t>1、扫描件：</w:t>
      </w:r>
      <w:r>
        <w:t xml:space="preserve">身份证（正反面）、毕业证、（成教）成绩、（自考）毕业生登记表； </w:t>
      </w:r>
    </w:p>
    <w:p>
      <w:pPr>
        <w:pStyle w:val="4"/>
        <w:spacing w:before="1"/>
        <w:rPr>
          <w:sz w:val="30"/>
        </w:rPr>
      </w:pPr>
    </w:p>
    <w:p>
      <w:pPr>
        <w:pStyle w:val="4"/>
        <w:ind w:left="566"/>
      </w:pPr>
      <w:r>
        <w:rPr>
          <w:b/>
        </w:rPr>
        <w:t>2、原件：</w:t>
      </w:r>
      <w:r>
        <w:t xml:space="preserve">身份证、毕业证、学士学位课程考试英语合格证书； </w:t>
      </w:r>
    </w:p>
    <w:p>
      <w:pPr>
        <w:pStyle w:val="4"/>
        <w:spacing w:before="2"/>
        <w:rPr>
          <w:sz w:val="30"/>
        </w:rPr>
      </w:pPr>
    </w:p>
    <w:p>
      <w:pPr>
        <w:pStyle w:val="4"/>
        <w:ind w:left="566"/>
      </w:pPr>
      <w:r>
        <w:rPr>
          <w:b/>
        </w:rPr>
        <w:t>3、照片：</w:t>
      </w:r>
      <w:r>
        <w:t>毕业证相同的电子版照片 1 张（120px*160px）；同底小二寸纸质照片 2</w:t>
      </w:r>
    </w:p>
    <w:p>
      <w:pPr>
        <w:pStyle w:val="4"/>
        <w:spacing w:before="9"/>
        <w:rPr>
          <w:sz w:val="20"/>
        </w:rPr>
      </w:pPr>
    </w:p>
    <w:p>
      <w:pPr>
        <w:pStyle w:val="4"/>
        <w:ind w:left="146"/>
      </w:pPr>
      <w:r>
        <w:t xml:space="preserve">张；以上所需材料样本如下： </w:t>
      </w:r>
    </w:p>
    <w:p>
      <w:pPr>
        <w:pStyle w:val="4"/>
        <w:spacing w:before="3"/>
        <w:rPr>
          <w:sz w:val="33"/>
        </w:rPr>
      </w:pPr>
    </w:p>
    <w:p>
      <w:pPr>
        <w:pStyle w:val="3"/>
        <w:numPr>
          <w:ilvl w:val="1"/>
          <w:numId w:val="1"/>
        </w:numPr>
        <w:tabs>
          <w:tab w:val="left" w:pos="677"/>
        </w:tabs>
        <w:spacing w:before="0" w:after="0" w:line="240" w:lineRule="auto"/>
        <w:ind w:left="676" w:right="0" w:hanging="531"/>
        <w:jc w:val="left"/>
        <w:rPr>
          <w:rFonts w:hint="eastAsia" w:ascii="宋体" w:eastAsia="宋体"/>
        </w:rPr>
      </w:pPr>
      <w:r>
        <w:rPr>
          <w:color w:val="2E5395"/>
        </w:rPr>
        <w:t>身份证（正反面）原件、扫描件</w:t>
      </w:r>
      <w:r>
        <w:rPr>
          <w:rFonts w:hint="eastAsia" w:ascii="宋体" w:eastAsia="宋体"/>
          <w:color w:val="2E5395"/>
          <w:w w:val="99"/>
        </w:rPr>
        <w:t xml:space="preserve"> </w:t>
      </w:r>
    </w:p>
    <w:p>
      <w:pPr>
        <w:pStyle w:val="4"/>
        <w:rPr>
          <w:b/>
          <w:sz w:val="20"/>
        </w:rPr>
      </w:pPr>
    </w:p>
    <w:p>
      <w:pPr>
        <w:pStyle w:val="4"/>
        <w:spacing w:before="4"/>
        <w:rPr>
          <w:b/>
          <w:sz w:val="10"/>
        </w:rPr>
      </w:pPr>
      <w:r>
        <w:drawing>
          <wp:anchor distT="0" distB="0" distL="0" distR="0" simplePos="0" relativeHeight="1024" behindDoc="0" locked="0" layoutInCell="1" allowOverlap="1">
            <wp:simplePos x="0" y="0"/>
            <wp:positionH relativeFrom="page">
              <wp:posOffset>2549525</wp:posOffset>
            </wp:positionH>
            <wp:positionV relativeFrom="paragraph">
              <wp:posOffset>108585</wp:posOffset>
            </wp:positionV>
            <wp:extent cx="2774950" cy="373507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2774746" cy="3735324"/>
                    </a:xfrm>
                    <a:prstGeom prst="rect">
                      <a:avLst/>
                    </a:prstGeom>
                  </pic:spPr>
                </pic:pic>
              </a:graphicData>
            </a:graphic>
          </wp:anchor>
        </w:drawing>
      </w:r>
    </w:p>
    <w:p>
      <w:pPr>
        <w:pStyle w:val="4"/>
        <w:spacing w:before="7"/>
        <w:rPr>
          <w:b/>
          <w:sz w:val="38"/>
        </w:rPr>
      </w:pPr>
    </w:p>
    <w:p>
      <w:pPr>
        <w:spacing w:before="0"/>
        <w:ind w:left="575" w:right="538" w:firstLine="0"/>
        <w:jc w:val="center"/>
        <w:rPr>
          <w:b/>
          <w:sz w:val="28"/>
        </w:rPr>
      </w:pPr>
      <w:r>
        <w:rPr>
          <w:b/>
          <w:color w:val="404040"/>
          <w:sz w:val="20"/>
        </w:rPr>
        <w:t xml:space="preserve">图 </w:t>
      </w:r>
      <w:r>
        <w:rPr>
          <w:rFonts w:ascii="Arial" w:eastAsia="Arial"/>
          <w:b/>
          <w:color w:val="404040"/>
          <w:sz w:val="20"/>
        </w:rPr>
        <w:t xml:space="preserve">1 </w:t>
      </w:r>
      <w:r>
        <w:rPr>
          <w:b/>
          <w:color w:val="404040"/>
          <w:sz w:val="20"/>
        </w:rPr>
        <w:t>身份证正反面扫描件样本</w:t>
      </w:r>
      <w:r>
        <w:rPr>
          <w:b/>
          <w:color w:val="404040"/>
          <w:w w:val="99"/>
          <w:sz w:val="28"/>
        </w:rPr>
        <w:t xml:space="preserve"> </w:t>
      </w:r>
    </w:p>
    <w:p>
      <w:pPr>
        <w:spacing w:after="0"/>
        <w:jc w:val="center"/>
        <w:rPr>
          <w:sz w:val="28"/>
        </w:rPr>
        <w:sectPr>
          <w:headerReference r:id="rId3" w:type="default"/>
          <w:footerReference r:id="rId4" w:type="default"/>
          <w:type w:val="continuous"/>
          <w:pgSz w:w="11910" w:h="16840"/>
          <w:pgMar w:top="1080" w:right="320" w:bottom="1520" w:left="420" w:header="209" w:footer="1325" w:gutter="0"/>
          <w:pgNumType w:start="1"/>
        </w:sectPr>
      </w:pPr>
    </w:p>
    <w:p>
      <w:pPr>
        <w:pStyle w:val="4"/>
        <w:spacing w:before="4"/>
        <w:rPr>
          <w:b/>
          <w:sz w:val="14"/>
        </w:rPr>
      </w:pPr>
    </w:p>
    <w:p>
      <w:pPr>
        <w:pStyle w:val="3"/>
        <w:numPr>
          <w:ilvl w:val="1"/>
          <w:numId w:val="1"/>
        </w:numPr>
        <w:tabs>
          <w:tab w:val="left" w:pos="677"/>
        </w:tabs>
        <w:spacing w:before="74" w:after="0" w:line="240" w:lineRule="auto"/>
        <w:ind w:left="676" w:right="0" w:hanging="531"/>
        <w:jc w:val="left"/>
      </w:pPr>
      <w:r>
        <w:drawing>
          <wp:anchor distT="0" distB="0" distL="0" distR="0" simplePos="0" relativeHeight="1024" behindDoc="0" locked="0" layoutInCell="1" allowOverlap="1">
            <wp:simplePos x="0" y="0"/>
            <wp:positionH relativeFrom="page">
              <wp:posOffset>360045</wp:posOffset>
            </wp:positionH>
            <wp:positionV relativeFrom="paragraph">
              <wp:posOffset>305435</wp:posOffset>
            </wp:positionV>
            <wp:extent cx="6677660" cy="209105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0" cstate="print"/>
                    <a:stretch>
                      <a:fillRect/>
                    </a:stretch>
                  </pic:blipFill>
                  <pic:spPr>
                    <a:xfrm>
                      <a:off x="0" y="0"/>
                      <a:ext cx="6677479" cy="2091308"/>
                    </a:xfrm>
                    <a:prstGeom prst="rect">
                      <a:avLst/>
                    </a:prstGeom>
                  </pic:spPr>
                </pic:pic>
              </a:graphicData>
            </a:graphic>
          </wp:anchor>
        </w:drawing>
      </w:r>
      <w:r>
        <w:rPr>
          <w:color w:val="2E5395"/>
        </w:rPr>
        <w:t>毕业证书原件、扫描件</w:t>
      </w:r>
    </w:p>
    <w:p>
      <w:pPr>
        <w:spacing w:before="0"/>
        <w:ind w:left="577" w:right="538" w:firstLine="0"/>
        <w:jc w:val="center"/>
        <w:rPr>
          <w:b/>
          <w:sz w:val="28"/>
        </w:rPr>
      </w:pPr>
      <w:r>
        <w:rPr>
          <w:b/>
          <w:color w:val="404040"/>
          <w:sz w:val="20"/>
        </w:rPr>
        <w:t xml:space="preserve">图 </w:t>
      </w:r>
      <w:r>
        <w:rPr>
          <w:rFonts w:ascii="Arial" w:eastAsia="Arial"/>
          <w:b/>
          <w:color w:val="404040"/>
          <w:sz w:val="20"/>
        </w:rPr>
        <w:t xml:space="preserve">2 </w:t>
      </w:r>
      <w:r>
        <w:rPr>
          <w:b/>
          <w:color w:val="404040"/>
          <w:sz w:val="20"/>
        </w:rPr>
        <w:t>毕业证样本（左成教毕业证、右自考毕业证）</w:t>
      </w:r>
      <w:r>
        <w:rPr>
          <w:b/>
          <w:color w:val="404040"/>
          <w:w w:val="99"/>
          <w:sz w:val="28"/>
        </w:rPr>
        <w:t xml:space="preserve"> </w:t>
      </w:r>
    </w:p>
    <w:p>
      <w:pPr>
        <w:pStyle w:val="4"/>
        <w:spacing w:before="1"/>
        <w:rPr>
          <w:b/>
          <w:sz w:val="25"/>
        </w:rPr>
      </w:pPr>
    </w:p>
    <w:p>
      <w:pPr>
        <w:pStyle w:val="3"/>
        <w:ind w:left="146" w:firstLine="0"/>
      </w:pPr>
      <w:r>
        <w:rPr>
          <w:rFonts w:ascii="Arial" w:eastAsia="Arial"/>
          <w:color w:val="2E5395"/>
        </w:rPr>
        <w:t>1.3</w:t>
      </w:r>
      <w:r>
        <w:rPr>
          <w:color w:val="2E5395"/>
        </w:rPr>
        <w:t>（成教）成绩</w:t>
      </w:r>
      <w:r>
        <w:rPr>
          <w:rFonts w:ascii="Arial" w:eastAsia="Arial"/>
          <w:color w:val="2E5395"/>
        </w:rPr>
        <w:t>/</w:t>
      </w:r>
      <w:r>
        <w:rPr>
          <w:color w:val="2E5395"/>
        </w:rPr>
        <w:t>（自考）毕业生登记表</w:t>
      </w:r>
    </w:p>
    <w:p>
      <w:pPr>
        <w:spacing w:before="263"/>
        <w:ind w:left="708" w:right="0" w:firstLine="0"/>
        <w:jc w:val="left"/>
        <w:rPr>
          <w:sz w:val="28"/>
        </w:rPr>
      </w:pPr>
      <w:r>
        <w:rPr>
          <w:b/>
          <w:sz w:val="28"/>
        </w:rPr>
        <w:t>①成教毕业生：</w:t>
      </w:r>
      <w:r>
        <w:rPr>
          <w:sz w:val="28"/>
        </w:rPr>
        <w:t xml:space="preserve">在校期间的学习成绩原件及扫描件 </w:t>
      </w:r>
    </w:p>
    <w:p>
      <w:pPr>
        <w:pStyle w:val="4"/>
        <w:spacing w:before="9"/>
        <w:rPr>
          <w:sz w:val="19"/>
        </w:rPr>
      </w:pPr>
      <w:r>
        <w:drawing>
          <wp:anchor distT="0" distB="0" distL="0" distR="0" simplePos="0" relativeHeight="1024" behindDoc="0" locked="0" layoutInCell="1" allowOverlap="1">
            <wp:simplePos x="0" y="0"/>
            <wp:positionH relativeFrom="page">
              <wp:posOffset>2154555</wp:posOffset>
            </wp:positionH>
            <wp:positionV relativeFrom="paragraph">
              <wp:posOffset>184785</wp:posOffset>
            </wp:positionV>
            <wp:extent cx="3606165" cy="470471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1" cstate="print"/>
                    <a:stretch>
                      <a:fillRect/>
                    </a:stretch>
                  </pic:blipFill>
                  <pic:spPr>
                    <a:xfrm>
                      <a:off x="0" y="0"/>
                      <a:ext cx="3605970" cy="4704588"/>
                    </a:xfrm>
                    <a:prstGeom prst="rect">
                      <a:avLst/>
                    </a:prstGeom>
                  </pic:spPr>
                </pic:pic>
              </a:graphicData>
            </a:graphic>
          </wp:anchor>
        </w:drawing>
      </w:r>
    </w:p>
    <w:p>
      <w:pPr>
        <w:spacing w:before="160"/>
        <w:ind w:left="578" w:right="538" w:firstLine="0"/>
        <w:jc w:val="center"/>
        <w:rPr>
          <w:b/>
          <w:sz w:val="28"/>
        </w:rPr>
      </w:pPr>
      <w:r>
        <w:rPr>
          <w:b/>
          <w:color w:val="404040"/>
          <w:sz w:val="20"/>
        </w:rPr>
        <w:t xml:space="preserve">图 </w:t>
      </w:r>
      <w:r>
        <w:rPr>
          <w:rFonts w:ascii="Arial" w:eastAsia="Arial"/>
          <w:b/>
          <w:color w:val="404040"/>
          <w:sz w:val="20"/>
        </w:rPr>
        <w:t>3</w:t>
      </w:r>
      <w:r>
        <w:rPr>
          <w:b/>
          <w:color w:val="404040"/>
          <w:sz w:val="20"/>
        </w:rPr>
        <w:t>（成教）成绩</w:t>
      </w:r>
      <w:r>
        <w:rPr>
          <w:b/>
          <w:color w:val="404040"/>
          <w:w w:val="99"/>
          <w:sz w:val="28"/>
        </w:rPr>
        <w:t xml:space="preserve"> </w:t>
      </w:r>
    </w:p>
    <w:p>
      <w:pPr>
        <w:spacing w:after="0"/>
        <w:jc w:val="center"/>
        <w:rPr>
          <w:sz w:val="28"/>
        </w:rPr>
        <w:sectPr>
          <w:pgSz w:w="11910" w:h="16840"/>
          <w:pgMar w:top="1080" w:right="320" w:bottom="1620" w:left="420" w:header="209" w:footer="1325" w:gutter="0"/>
        </w:sectPr>
      </w:pPr>
    </w:p>
    <w:p>
      <w:pPr>
        <w:pStyle w:val="4"/>
        <w:spacing w:before="1"/>
        <w:rPr>
          <w:b/>
          <w:sz w:val="15"/>
        </w:rPr>
      </w:pPr>
    </w:p>
    <w:p>
      <w:pPr>
        <w:spacing w:before="62"/>
        <w:ind w:left="708" w:right="0" w:firstLine="0"/>
        <w:jc w:val="left"/>
        <w:rPr>
          <w:sz w:val="28"/>
        </w:rPr>
      </w:pPr>
      <w:r>
        <w:rPr>
          <w:b/>
          <w:sz w:val="28"/>
        </w:rPr>
        <w:t>②自考毕业生：</w:t>
      </w:r>
      <w:r>
        <w:rPr>
          <w:sz w:val="28"/>
        </w:rPr>
        <w:t xml:space="preserve">《毕业生登记表》原件及扫描件 </w:t>
      </w:r>
    </w:p>
    <w:p>
      <w:pPr>
        <w:pStyle w:val="4"/>
        <w:spacing w:before="2"/>
        <w:rPr>
          <w:sz w:val="19"/>
        </w:rPr>
      </w:pPr>
      <w:r>
        <w:drawing>
          <wp:anchor distT="0" distB="0" distL="0" distR="0" simplePos="0" relativeHeight="1024" behindDoc="0" locked="0" layoutInCell="1" allowOverlap="1">
            <wp:simplePos x="0" y="0"/>
            <wp:positionH relativeFrom="page">
              <wp:posOffset>2065020</wp:posOffset>
            </wp:positionH>
            <wp:positionV relativeFrom="paragraph">
              <wp:posOffset>180975</wp:posOffset>
            </wp:positionV>
            <wp:extent cx="3451225" cy="374840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3451342" cy="3748468"/>
                    </a:xfrm>
                    <a:prstGeom prst="rect">
                      <a:avLst/>
                    </a:prstGeom>
                  </pic:spPr>
                </pic:pic>
              </a:graphicData>
            </a:graphic>
          </wp:anchor>
        </w:drawing>
      </w:r>
    </w:p>
    <w:p>
      <w:pPr>
        <w:spacing w:before="112"/>
        <w:ind w:left="575" w:right="538" w:firstLine="0"/>
        <w:jc w:val="center"/>
        <w:rPr>
          <w:b/>
          <w:sz w:val="28"/>
        </w:rPr>
      </w:pPr>
      <w:r>
        <w:rPr>
          <w:b/>
          <w:color w:val="404040"/>
          <w:sz w:val="20"/>
        </w:rPr>
        <w:t xml:space="preserve">图 </w:t>
      </w:r>
      <w:r>
        <w:rPr>
          <w:rFonts w:ascii="Arial" w:eastAsia="Arial"/>
          <w:b/>
          <w:color w:val="404040"/>
          <w:sz w:val="20"/>
        </w:rPr>
        <w:t>4</w:t>
      </w:r>
      <w:r>
        <w:rPr>
          <w:b/>
          <w:color w:val="404040"/>
          <w:sz w:val="20"/>
        </w:rPr>
        <w:t>（自考）毕业生登记表</w:t>
      </w:r>
      <w:r>
        <w:rPr>
          <w:b/>
          <w:color w:val="404040"/>
          <w:w w:val="99"/>
          <w:sz w:val="28"/>
        </w:rPr>
        <w:t xml:space="preserve"> </w:t>
      </w:r>
    </w:p>
    <w:p>
      <w:pPr>
        <w:pStyle w:val="4"/>
        <w:spacing w:before="1"/>
        <w:rPr>
          <w:b/>
          <w:sz w:val="25"/>
        </w:rPr>
      </w:pPr>
    </w:p>
    <w:p>
      <w:pPr>
        <w:pStyle w:val="3"/>
        <w:numPr>
          <w:ilvl w:val="1"/>
          <w:numId w:val="2"/>
        </w:numPr>
        <w:tabs>
          <w:tab w:val="left" w:pos="677"/>
        </w:tabs>
        <w:spacing w:before="0" w:after="0" w:line="240" w:lineRule="auto"/>
        <w:ind w:left="676" w:right="0" w:hanging="531"/>
        <w:jc w:val="left"/>
      </w:pPr>
      <w:r>
        <w:rPr>
          <w:color w:val="2E5395"/>
        </w:rPr>
        <w:t>学士学位课程考试英语合格证书原件</w:t>
      </w:r>
    </w:p>
    <w:p>
      <w:pPr>
        <w:pStyle w:val="4"/>
        <w:spacing w:before="3"/>
        <w:rPr>
          <w:rFonts w:ascii="黑体"/>
          <w:b/>
          <w:sz w:val="10"/>
        </w:rPr>
      </w:pPr>
      <w:r>
        <w:drawing>
          <wp:anchor distT="0" distB="0" distL="0" distR="0" simplePos="0" relativeHeight="1024" behindDoc="0" locked="0" layoutInCell="1" allowOverlap="1">
            <wp:simplePos x="0" y="0"/>
            <wp:positionH relativeFrom="page">
              <wp:posOffset>1880870</wp:posOffset>
            </wp:positionH>
            <wp:positionV relativeFrom="paragraph">
              <wp:posOffset>107950</wp:posOffset>
            </wp:positionV>
            <wp:extent cx="4190365" cy="274002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3" cstate="print"/>
                    <a:stretch>
                      <a:fillRect/>
                    </a:stretch>
                  </pic:blipFill>
                  <pic:spPr>
                    <a:xfrm>
                      <a:off x="0" y="0"/>
                      <a:ext cx="4190343" cy="2740056"/>
                    </a:xfrm>
                    <a:prstGeom prst="rect">
                      <a:avLst/>
                    </a:prstGeom>
                  </pic:spPr>
                </pic:pic>
              </a:graphicData>
            </a:graphic>
          </wp:anchor>
        </w:drawing>
      </w:r>
    </w:p>
    <w:p>
      <w:pPr>
        <w:spacing w:before="134"/>
        <w:ind w:left="436" w:right="538" w:firstLine="0"/>
        <w:jc w:val="center"/>
        <w:rPr>
          <w:b/>
          <w:sz w:val="20"/>
        </w:rPr>
      </w:pPr>
      <w:r>
        <w:rPr>
          <w:b/>
          <w:color w:val="404040"/>
          <w:sz w:val="20"/>
        </w:rPr>
        <w:t xml:space="preserve">图 </w:t>
      </w:r>
      <w:r>
        <w:rPr>
          <w:rFonts w:ascii="Arial" w:eastAsia="Arial"/>
          <w:b/>
          <w:color w:val="404040"/>
          <w:sz w:val="20"/>
        </w:rPr>
        <w:t xml:space="preserve">5 </w:t>
      </w:r>
      <w:r>
        <w:rPr>
          <w:b/>
          <w:color w:val="404040"/>
          <w:sz w:val="20"/>
        </w:rPr>
        <w:t>学士学位课程考试英语合格证</w:t>
      </w:r>
    </w:p>
    <w:p>
      <w:pPr>
        <w:pStyle w:val="4"/>
        <w:spacing w:before="1"/>
        <w:rPr>
          <w:b/>
          <w:sz w:val="25"/>
        </w:rPr>
      </w:pPr>
    </w:p>
    <w:p>
      <w:pPr>
        <w:pStyle w:val="3"/>
        <w:numPr>
          <w:ilvl w:val="1"/>
          <w:numId w:val="2"/>
        </w:numPr>
        <w:tabs>
          <w:tab w:val="left" w:pos="677"/>
        </w:tabs>
        <w:spacing w:before="0" w:after="0" w:line="240" w:lineRule="auto"/>
        <w:ind w:left="676" w:right="0" w:hanging="531"/>
        <w:jc w:val="left"/>
      </w:pPr>
      <w:r>
        <w:rPr>
          <w:color w:val="2E5395"/>
          <w:spacing w:val="-6"/>
        </w:rPr>
        <w:t xml:space="preserve">毕业证书相同的电子版照片 </w:t>
      </w:r>
      <w:r>
        <w:rPr>
          <w:rFonts w:ascii="Arial" w:eastAsia="Arial"/>
          <w:color w:val="2E5395"/>
        </w:rPr>
        <w:t>1</w:t>
      </w:r>
      <w:r>
        <w:rPr>
          <w:rFonts w:ascii="Arial" w:eastAsia="Arial"/>
          <w:color w:val="2E5395"/>
          <w:spacing w:val="-11"/>
        </w:rPr>
        <w:t xml:space="preserve"> </w:t>
      </w:r>
      <w:r>
        <w:rPr>
          <w:color w:val="2E5395"/>
        </w:rPr>
        <w:t>张（</w:t>
      </w:r>
      <w:r>
        <w:rPr>
          <w:rFonts w:hint="eastAsia" w:ascii="宋体" w:eastAsia="宋体"/>
          <w:color w:val="2E5395"/>
        </w:rPr>
        <w:t>120px*160px</w:t>
      </w:r>
      <w:r>
        <w:rPr>
          <w:color w:val="2E5395"/>
        </w:rPr>
        <w:t>）；</w:t>
      </w:r>
      <w:r>
        <w:rPr>
          <w:color w:val="2E5395"/>
          <w:spacing w:val="-7"/>
        </w:rPr>
        <w:t xml:space="preserve">同底小二寸纸质照片 </w:t>
      </w:r>
      <w:r>
        <w:rPr>
          <w:rFonts w:ascii="Arial" w:eastAsia="Arial"/>
          <w:color w:val="2E5395"/>
        </w:rPr>
        <w:t>2</w:t>
      </w:r>
      <w:r>
        <w:rPr>
          <w:rFonts w:ascii="Arial" w:eastAsia="Arial"/>
          <w:color w:val="2E5395"/>
          <w:spacing w:val="-11"/>
        </w:rPr>
        <w:t xml:space="preserve"> </w:t>
      </w:r>
      <w:r>
        <w:rPr>
          <w:color w:val="2E5395"/>
        </w:rPr>
        <w:t>张</w:t>
      </w:r>
    </w:p>
    <w:p>
      <w:pPr>
        <w:spacing w:after="0" w:line="240" w:lineRule="auto"/>
        <w:jc w:val="left"/>
        <w:sectPr>
          <w:pgSz w:w="11910" w:h="16840"/>
          <w:pgMar w:top="1080" w:right="320" w:bottom="1620" w:left="420" w:header="209" w:footer="1325" w:gutter="0"/>
        </w:sectPr>
      </w:pPr>
    </w:p>
    <w:p>
      <w:pPr>
        <w:pStyle w:val="4"/>
        <w:spacing w:before="3"/>
        <w:rPr>
          <w:rFonts w:ascii="黑体"/>
          <w:b/>
          <w:sz w:val="12"/>
        </w:rPr>
      </w:pPr>
    </w:p>
    <w:p>
      <w:pPr>
        <w:spacing w:before="49"/>
        <w:ind w:left="146" w:right="0" w:firstLine="0"/>
        <w:jc w:val="left"/>
        <w:rPr>
          <w:rFonts w:hint="eastAsia" w:ascii="黑体" w:eastAsia="黑体"/>
          <w:b/>
          <w:sz w:val="36"/>
        </w:rPr>
      </w:pPr>
      <w:r>
        <mc:AlternateContent>
          <mc:Choice Requires="wps">
            <w:drawing>
              <wp:anchor distT="0" distB="0" distL="0" distR="0" simplePos="0" relativeHeight="251664384" behindDoc="1" locked="0" layoutInCell="1" allowOverlap="1">
                <wp:simplePos x="0" y="0"/>
                <wp:positionH relativeFrom="page">
                  <wp:posOffset>340995</wp:posOffset>
                </wp:positionH>
                <wp:positionV relativeFrom="paragraph">
                  <wp:posOffset>390525</wp:posOffset>
                </wp:positionV>
                <wp:extent cx="6877050" cy="0"/>
                <wp:effectExtent l="0" t="0" r="0" b="0"/>
                <wp:wrapTopAndBottom/>
                <wp:docPr id="4" name="直线 3"/>
                <wp:cNvGraphicFramePr/>
                <a:graphic xmlns:a="http://schemas.openxmlformats.org/drawingml/2006/main">
                  <a:graphicData uri="http://schemas.microsoft.com/office/word/2010/wordprocessingShape">
                    <wps:wsp>
                      <wps:cNvCnPr/>
                      <wps:spPr>
                        <a:xfrm>
                          <a:off x="0" y="0"/>
                          <a:ext cx="6877050" cy="0"/>
                        </a:xfrm>
                        <a:prstGeom prst="line">
                          <a:avLst/>
                        </a:prstGeom>
                        <a:ln w="6096" cap="flat" cmpd="sng">
                          <a:solidFill>
                            <a:srgbClr val="4471C4"/>
                          </a:solidFill>
                          <a:prstDash val="solid"/>
                          <a:headEnd type="none" w="med" len="med"/>
                          <a:tailEnd type="none" w="med" len="med"/>
                        </a:ln>
                      </wps:spPr>
                      <wps:bodyPr upright="1"/>
                    </wps:wsp>
                  </a:graphicData>
                </a:graphic>
              </wp:anchor>
            </w:drawing>
          </mc:Choice>
          <mc:Fallback>
            <w:pict>
              <v:line id="直线 3" o:spid="_x0000_s1026" o:spt="20" style="position:absolute;left:0pt;margin-left:26.85pt;margin-top:30.75pt;height:0pt;width:541.5pt;mso-position-horizontal-relative:page;mso-wrap-distance-bottom:0pt;mso-wrap-distance-top:0pt;z-index:-251652096;mso-width-relative:page;mso-height-relative:page;" filled="f" stroked="t" coordsize="21600,21600" o:gfxdata="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zXzWDWAAAACQEAAA8AAAAAAAAAAQAgAAAAIgAA&#10;AGRycy9kb3ducmV2LnhtbFBLAQIUABQAAAAIAIdO4kBqd+ks0QEAAI0DAAAOAAAAAAAAAAEAIAAA&#10;ACUBAABkcnMvZTJvRG9jLnhtbFBLBQYAAAAABgAGAFkBAABoBQAAAAA=&#10;">
                <v:fill on="f" focussize="0,0"/>
                <v:stroke weight="0.48pt" color="#4471C4" joinstyle="round"/>
                <v:imagedata o:title=""/>
                <o:lock v:ext="edit" aspectratio="f"/>
                <w10:wrap type="topAndBottom"/>
              </v:line>
            </w:pict>
          </mc:Fallback>
        </mc:AlternateContent>
      </w:r>
      <w:r>
        <w:rPr>
          <w:rFonts w:hint="eastAsia" w:ascii="黑体" w:eastAsia="黑体"/>
          <w:b/>
          <w:color w:val="2E5395"/>
          <w:sz w:val="36"/>
        </w:rPr>
        <w:t>二、学位申报时间</w:t>
      </w:r>
    </w:p>
    <w:p>
      <w:pPr>
        <w:pStyle w:val="4"/>
        <w:spacing w:before="11"/>
        <w:rPr>
          <w:rFonts w:ascii="黑体"/>
          <w:b/>
          <w:sz w:val="14"/>
        </w:rPr>
      </w:pPr>
    </w:p>
    <w:p>
      <w:pPr>
        <w:pStyle w:val="8"/>
        <w:numPr>
          <w:ilvl w:val="1"/>
          <w:numId w:val="3"/>
        </w:numPr>
        <w:tabs>
          <w:tab w:val="left" w:pos="605"/>
        </w:tabs>
        <w:spacing w:before="74" w:after="0" w:line="240" w:lineRule="auto"/>
        <w:ind w:left="604" w:right="0" w:hanging="459"/>
        <w:jc w:val="left"/>
        <w:rPr>
          <w:b/>
          <w:sz w:val="28"/>
        </w:rPr>
      </w:pPr>
      <w:r>
        <w:rPr>
          <w:b/>
          <w:color w:val="2E5395"/>
          <w:sz w:val="28"/>
        </w:rPr>
        <w:t>初审</w:t>
      </w:r>
    </w:p>
    <w:p>
      <w:pPr>
        <w:pStyle w:val="4"/>
        <w:spacing w:before="265"/>
        <w:ind w:left="705"/>
      </w:pPr>
      <w:r>
        <w:t>采取网上申报审核：2019年</w:t>
      </w:r>
      <w:r>
        <w:rPr>
          <w:rFonts w:hint="eastAsia"/>
          <w:lang w:val="en-US" w:eastAsia="zh-CN"/>
        </w:rPr>
        <w:t>11</w:t>
      </w:r>
      <w:r>
        <w:t>月</w:t>
      </w:r>
      <w:r>
        <w:rPr>
          <w:rFonts w:hint="eastAsia"/>
          <w:lang w:val="en-US" w:eastAsia="zh-CN"/>
        </w:rPr>
        <w:t>11</w:t>
      </w:r>
      <w:r>
        <w:t>日-</w:t>
      </w:r>
      <w:r>
        <w:rPr>
          <w:rFonts w:hint="eastAsia"/>
          <w:lang w:val="en-US" w:eastAsia="zh-CN"/>
        </w:rPr>
        <w:t>11</w:t>
      </w:r>
      <w:r>
        <w:t>月</w:t>
      </w:r>
      <w:r>
        <w:rPr>
          <w:rFonts w:hint="eastAsia"/>
          <w:lang w:val="en-US" w:eastAsia="zh-CN"/>
        </w:rPr>
        <w:t>30</w:t>
      </w:r>
      <w:r>
        <w:t>日。</w:t>
      </w:r>
    </w:p>
    <w:p>
      <w:pPr>
        <w:pStyle w:val="4"/>
        <w:spacing w:before="3"/>
        <w:rPr>
          <w:sz w:val="33"/>
        </w:rPr>
      </w:pPr>
    </w:p>
    <w:p>
      <w:pPr>
        <w:pStyle w:val="3"/>
        <w:numPr>
          <w:ilvl w:val="1"/>
          <w:numId w:val="3"/>
        </w:numPr>
        <w:tabs>
          <w:tab w:val="left" w:pos="605"/>
        </w:tabs>
        <w:spacing w:before="1" w:after="0" w:line="240" w:lineRule="auto"/>
        <w:ind w:left="604" w:right="0" w:hanging="459"/>
        <w:jc w:val="left"/>
      </w:pPr>
      <w:r>
        <w:rPr>
          <w:color w:val="2E5395"/>
        </w:rPr>
        <w:t>复审</w:t>
      </w:r>
    </w:p>
    <w:p>
      <w:pPr>
        <w:pStyle w:val="4"/>
        <w:spacing w:before="262"/>
        <w:ind w:left="705"/>
      </w:pPr>
      <w:r>
        <w:t>采取现场提交材料：2019年</w:t>
      </w:r>
      <w:r>
        <w:rPr>
          <w:rFonts w:hint="eastAsia"/>
          <w:lang w:val="en-US" w:eastAsia="zh-CN"/>
        </w:rPr>
        <w:t>11</w:t>
      </w:r>
      <w:r>
        <w:t>月</w:t>
      </w:r>
      <w:r>
        <w:rPr>
          <w:rFonts w:hint="eastAsia"/>
          <w:lang w:val="en-US" w:eastAsia="zh-CN"/>
        </w:rPr>
        <w:t>23</w:t>
      </w:r>
      <w:r>
        <w:t>日-</w:t>
      </w:r>
      <w:r>
        <w:rPr>
          <w:rFonts w:hint="eastAsia"/>
          <w:lang w:val="en-US" w:eastAsia="zh-CN"/>
        </w:rPr>
        <w:t>11</w:t>
      </w:r>
      <w:r>
        <w:t>月</w:t>
      </w:r>
      <w:r>
        <w:rPr>
          <w:rFonts w:hint="eastAsia"/>
          <w:lang w:val="en-US" w:eastAsia="zh-CN"/>
        </w:rPr>
        <w:t>30</w:t>
      </w:r>
      <w:r>
        <w:t>日（09:00-17:00）。</w:t>
      </w:r>
    </w:p>
    <w:p>
      <w:pPr>
        <w:pStyle w:val="4"/>
      </w:pPr>
    </w:p>
    <w:p>
      <w:pPr>
        <w:pStyle w:val="4"/>
        <w:rPr>
          <w:sz w:val="20"/>
        </w:rPr>
      </w:pPr>
    </w:p>
    <w:p>
      <w:pPr>
        <w:pStyle w:val="2"/>
      </w:pPr>
      <w:r>
        <mc:AlternateContent>
          <mc:Choice Requires="wps">
            <w:drawing>
              <wp:anchor distT="0" distB="0" distL="0" distR="0" simplePos="0" relativeHeight="251665408" behindDoc="1" locked="0" layoutInCell="1" allowOverlap="1">
                <wp:simplePos x="0" y="0"/>
                <wp:positionH relativeFrom="page">
                  <wp:posOffset>340995</wp:posOffset>
                </wp:positionH>
                <wp:positionV relativeFrom="paragraph">
                  <wp:posOffset>359410</wp:posOffset>
                </wp:positionV>
                <wp:extent cx="6877050" cy="0"/>
                <wp:effectExtent l="0" t="0" r="0" b="0"/>
                <wp:wrapTopAndBottom/>
                <wp:docPr id="6" name="直线 4"/>
                <wp:cNvGraphicFramePr/>
                <a:graphic xmlns:a="http://schemas.openxmlformats.org/drawingml/2006/main">
                  <a:graphicData uri="http://schemas.microsoft.com/office/word/2010/wordprocessingShape">
                    <wps:wsp>
                      <wps:cNvCnPr/>
                      <wps:spPr>
                        <a:xfrm>
                          <a:off x="0" y="0"/>
                          <a:ext cx="6877050" cy="0"/>
                        </a:xfrm>
                        <a:prstGeom prst="line">
                          <a:avLst/>
                        </a:prstGeom>
                        <a:ln w="6096" cap="flat" cmpd="sng">
                          <a:solidFill>
                            <a:srgbClr val="4471C4"/>
                          </a:solidFill>
                          <a:prstDash val="solid"/>
                          <a:headEnd type="none" w="med" len="med"/>
                          <a:tailEnd type="none" w="med" len="med"/>
                        </a:ln>
                      </wps:spPr>
                      <wps:bodyPr upright="1"/>
                    </wps:wsp>
                  </a:graphicData>
                </a:graphic>
              </wp:anchor>
            </w:drawing>
          </mc:Choice>
          <mc:Fallback>
            <w:pict>
              <v:line id="直线 4" o:spid="_x0000_s1026" o:spt="20" style="position:absolute;left:0pt;margin-left:26.85pt;margin-top:28.3pt;height:0pt;width:541.5pt;mso-position-horizontal-relative:page;mso-wrap-distance-bottom:0pt;mso-wrap-distance-top:0pt;z-index:-251651072;mso-width-relative:page;mso-height-relative:page;" filled="f" stroked="t" coordsize="21600,21600" o:gfxdata="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&#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Cq2PG1gAAAAkBAAAPAAAAAAAAAAEAIAAAACIAAABk&#10;cnMvZG93bnJldi54bWxQSwECFAAUAAAACACHTuJA/oHYi88BAACNAwAADgAAAAAAAAABACAAAAAl&#10;AQAAZHJzL2Uyb0RvYy54bWxQSwUGAAAAAAYABgBZAQAAZgUAAAAA&#10;">
                <v:fill on="f" focussize="0,0"/>
                <v:stroke weight="0.48pt" color="#4471C4" joinstyle="round"/>
                <v:imagedata o:title=""/>
                <o:lock v:ext="edit" aspectratio="f"/>
                <w10:wrap type="topAndBottom"/>
              </v:line>
            </w:pict>
          </mc:Fallback>
        </mc:AlternateContent>
      </w:r>
      <w:r>
        <w:rPr>
          <w:color w:val="2E5395"/>
          <w:w w:val="95"/>
        </w:rPr>
        <w:t>三、学位申报方式</w:t>
      </w:r>
    </w:p>
    <w:p>
      <w:pPr>
        <w:pStyle w:val="4"/>
        <w:spacing w:before="10"/>
        <w:rPr>
          <w:rFonts w:ascii="黑体"/>
          <w:b/>
          <w:sz w:val="14"/>
        </w:rPr>
      </w:pPr>
    </w:p>
    <w:p>
      <w:pPr>
        <w:pStyle w:val="3"/>
        <w:numPr>
          <w:ilvl w:val="1"/>
          <w:numId w:val="4"/>
        </w:numPr>
        <w:tabs>
          <w:tab w:val="left" w:pos="677"/>
        </w:tabs>
        <w:spacing w:before="75" w:after="0" w:line="240" w:lineRule="auto"/>
        <w:ind w:left="676" w:right="0" w:hanging="531"/>
        <w:jc w:val="left"/>
      </w:pPr>
      <w:r>
        <w:rPr>
          <w:color w:val="2E5395"/>
        </w:rPr>
        <w:t>网上填报申请</w:t>
      </w:r>
    </w:p>
    <w:p>
      <w:pPr>
        <w:pStyle w:val="4"/>
        <w:spacing w:before="265"/>
        <w:ind w:left="705"/>
      </w:pPr>
      <w:r>
        <w:t xml:space="preserve">网上进行填写毕业生基本详细信息、上传相应材料并提交申报初审！ </w:t>
      </w:r>
    </w:p>
    <w:p>
      <w:pPr>
        <w:pStyle w:val="4"/>
        <w:spacing w:before="3"/>
        <w:rPr>
          <w:sz w:val="33"/>
        </w:rPr>
      </w:pPr>
    </w:p>
    <w:p>
      <w:pPr>
        <w:pStyle w:val="3"/>
        <w:numPr>
          <w:ilvl w:val="1"/>
          <w:numId w:val="4"/>
        </w:numPr>
        <w:tabs>
          <w:tab w:val="left" w:pos="677"/>
        </w:tabs>
        <w:spacing w:before="0" w:after="0" w:line="240" w:lineRule="auto"/>
        <w:ind w:left="676" w:right="0" w:hanging="531"/>
        <w:jc w:val="left"/>
      </w:pPr>
      <w:r>
        <w:rPr>
          <w:color w:val="2E5395"/>
        </w:rPr>
        <w:t>现场提交材料</w:t>
      </w:r>
    </w:p>
    <w:p>
      <w:pPr>
        <w:pStyle w:val="4"/>
        <w:spacing w:before="265" w:line="417" w:lineRule="auto"/>
        <w:ind w:left="146" w:right="380" w:firstLine="559"/>
      </w:pPr>
      <w:r>
        <w:t xml:space="preserve">通过初审后，登录学位申报系统打印材料报送至贵州大学继续教育学院学位评定分委员会办公室复审。 </w:t>
      </w:r>
    </w:p>
    <w:p>
      <w:pPr>
        <w:spacing w:after="0" w:line="417" w:lineRule="auto"/>
        <w:sectPr>
          <w:pgSz w:w="11910" w:h="16840"/>
          <w:pgMar w:top="1080" w:right="320" w:bottom="1620" w:left="420" w:header="209" w:footer="1325" w:gutter="0"/>
        </w:sectPr>
      </w:pPr>
    </w:p>
    <w:p>
      <w:pPr>
        <w:pStyle w:val="4"/>
        <w:keepNext w:val="0"/>
        <w:keepLines w:val="0"/>
        <w:pageBreakBefore w:val="0"/>
        <w:widowControl w:val="0"/>
        <w:kinsoku/>
        <w:wordWrap/>
        <w:overflowPunct/>
        <w:topLinePunct w:val="0"/>
        <w:autoSpaceDE w:val="0"/>
        <w:autoSpaceDN w:val="0"/>
        <w:bidi w:val="0"/>
        <w:adjustRightInd/>
        <w:snapToGrid/>
        <w:spacing w:before="0"/>
        <w:ind w:right="0"/>
        <w:jc w:val="center"/>
        <w:textAlignment w:val="auto"/>
      </w:pPr>
      <w:r>
        <w:rPr>
          <w:color w:val="FF0000"/>
          <w:w w:val="100"/>
        </w:rPr>
        <w:drawing>
          <wp:inline distT="0" distB="0" distL="114300" distR="114300">
            <wp:extent cx="4478655" cy="7472680"/>
            <wp:effectExtent l="0" t="0" r="0" b="0"/>
            <wp:docPr id="26" name="图片 26" descr="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片1"/>
                    <pic:cNvPicPr>
                      <a:picLocks noChangeAspect="1"/>
                    </pic:cNvPicPr>
                  </pic:nvPicPr>
                  <pic:blipFill>
                    <a:blip r:embed="rId14"/>
                    <a:stretch>
                      <a:fillRect/>
                    </a:stretch>
                  </pic:blipFill>
                  <pic:spPr>
                    <a:xfrm>
                      <a:off x="0" y="0"/>
                      <a:ext cx="4478655" cy="7472680"/>
                    </a:xfrm>
                    <a:prstGeom prst="rect">
                      <a:avLst/>
                    </a:prstGeom>
                  </pic:spPr>
                </pic:pic>
              </a:graphicData>
            </a:graphic>
          </wp:inline>
        </w:drawing>
      </w:r>
    </w:p>
    <w:p>
      <w:pPr>
        <w:spacing w:after="0"/>
        <w:jc w:val="right"/>
        <w:sectPr>
          <w:headerReference r:id="rId5" w:type="default"/>
          <w:pgSz w:w="11910" w:h="16840"/>
          <w:pgMar w:top="1860" w:right="320" w:bottom="1520" w:left="420" w:header="209" w:footer="1325" w:gutter="0"/>
        </w:sectPr>
      </w:pPr>
    </w:p>
    <w:p>
      <w:pPr>
        <w:pStyle w:val="4"/>
        <w:spacing w:before="3"/>
        <w:rPr>
          <w:sz w:val="12"/>
        </w:rPr>
      </w:pPr>
    </w:p>
    <w:p>
      <w:pPr>
        <w:pStyle w:val="2"/>
        <w:spacing w:before="49"/>
      </w:pPr>
      <w:r>
        <w:rPr>
          <w:color w:val="2E5395"/>
        </w:rPr>
        <w:t>五、网上学位申报操作步骤</w:t>
      </w:r>
    </w:p>
    <w:p>
      <w:pPr>
        <w:pStyle w:val="4"/>
        <w:spacing w:before="10"/>
        <w:rPr>
          <w:rFonts w:ascii="黑体"/>
          <w:b/>
          <w:sz w:val="25"/>
        </w:rPr>
      </w:pPr>
    </w:p>
    <w:p>
      <w:pPr>
        <w:pStyle w:val="3"/>
        <w:numPr>
          <w:ilvl w:val="1"/>
          <w:numId w:val="5"/>
        </w:numPr>
        <w:tabs>
          <w:tab w:val="left" w:pos="677"/>
        </w:tabs>
        <w:spacing w:before="74" w:after="0" w:line="240" w:lineRule="auto"/>
        <w:ind w:left="676" w:right="0" w:hanging="531"/>
        <w:jc w:val="left"/>
      </w:pPr>
      <w:r>
        <w:rPr>
          <w:color w:val="2E5395"/>
        </w:rPr>
        <w:t>网上登录方式</w:t>
      </w:r>
      <w:bookmarkStart w:id="1" w:name="_GoBack"/>
      <w:bookmarkEnd w:id="1"/>
    </w:p>
    <w:p>
      <w:pPr>
        <w:pStyle w:val="4"/>
        <w:spacing w:before="265" w:line="417" w:lineRule="auto"/>
        <w:ind w:left="146" w:right="367" w:firstLine="561"/>
      </w:pPr>
      <w:r>
        <w:rPr>
          <w:b/>
          <w:color w:val="FF0000"/>
        </w:rPr>
        <w:t>温馨提示：</w:t>
      </w:r>
      <w:r>
        <w:rPr>
          <w:color w:val="FF0000"/>
        </w:rPr>
        <w:t>电脑、手机均可以任选以下一种方式进行学位申报。——推荐电脑使用火狐、chrome 浏览器；手机使用微信进行学位申报操作。</w:t>
      </w:r>
    </w:p>
    <w:p>
      <w:pPr>
        <w:spacing w:before="120" w:line="417" w:lineRule="auto"/>
        <w:ind w:left="146" w:right="672" w:firstLine="561"/>
        <w:jc w:val="left"/>
        <w:rPr>
          <w:sz w:val="28"/>
        </w:rPr>
      </w:pPr>
      <w:r>
        <w:drawing>
          <wp:anchor distT="0" distB="0" distL="0" distR="0" simplePos="0" relativeHeight="1024" behindDoc="0" locked="0" layoutInCell="1" allowOverlap="1">
            <wp:simplePos x="0" y="0"/>
            <wp:positionH relativeFrom="page">
              <wp:posOffset>2098675</wp:posOffset>
            </wp:positionH>
            <wp:positionV relativeFrom="paragraph">
              <wp:posOffset>899160</wp:posOffset>
            </wp:positionV>
            <wp:extent cx="3753485" cy="5519420"/>
            <wp:effectExtent l="0" t="0" r="0" b="0"/>
            <wp:wrapTopAndBottom/>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jpeg"/>
                    <pic:cNvPicPr>
                      <a:picLocks noChangeAspect="1"/>
                    </pic:cNvPicPr>
                  </pic:nvPicPr>
                  <pic:blipFill>
                    <a:blip r:embed="rId15" cstate="print"/>
                    <a:stretch>
                      <a:fillRect/>
                    </a:stretch>
                  </pic:blipFill>
                  <pic:spPr>
                    <a:xfrm>
                      <a:off x="0" y="0"/>
                      <a:ext cx="3753507" cy="5519547"/>
                    </a:xfrm>
                    <a:prstGeom prst="rect">
                      <a:avLst/>
                    </a:prstGeom>
                  </pic:spPr>
                </pic:pic>
              </a:graphicData>
            </a:graphic>
          </wp:anchor>
        </w:drawing>
      </w:r>
      <w:r>
        <w:rPr>
          <w:b/>
          <w:sz w:val="28"/>
        </w:rPr>
        <w:t>方法一：</w:t>
      </w:r>
      <w:r>
        <w:rPr>
          <w:sz w:val="28"/>
        </w:rPr>
        <w:t>“贵州大学继续教育学院”官网（</w:t>
      </w:r>
      <w:r>
        <w:fldChar w:fldCharType="begin"/>
      </w:r>
      <w:r>
        <w:instrText xml:space="preserve"> HYPERLINK "http://cce.gzu.edu.cn/" \h </w:instrText>
      </w:r>
      <w:r>
        <w:fldChar w:fldCharType="separate"/>
      </w:r>
      <w:r>
        <w:rPr>
          <w:rFonts w:ascii="Arial" w:hAnsi="Arial" w:eastAsia="Arial"/>
          <w:sz w:val="21"/>
        </w:rPr>
        <w:t>http://cce.gzu.edu.cn</w:t>
      </w:r>
      <w:r>
        <w:rPr>
          <w:rFonts w:ascii="Arial" w:hAnsi="Arial" w:eastAsia="Arial"/>
          <w:sz w:val="21"/>
        </w:rPr>
        <w:fldChar w:fldCharType="end"/>
      </w:r>
      <w:r>
        <w:rPr>
          <w:sz w:val="28"/>
        </w:rPr>
        <w:t>）找到“网上服务大厅”如下</w:t>
      </w:r>
      <w:r>
        <w:fldChar w:fldCharType="begin"/>
      </w:r>
      <w:r>
        <w:instrText xml:space="preserve"> HYPERLINK \l "_bookmark0" </w:instrText>
      </w:r>
      <w:r>
        <w:fldChar w:fldCharType="separate"/>
      </w:r>
      <w:r>
        <w:rPr>
          <w:sz w:val="28"/>
        </w:rPr>
        <w:t xml:space="preserve">图 </w:t>
      </w:r>
      <w:r>
        <w:rPr>
          <w:rFonts w:ascii="Arial" w:hAnsi="Arial" w:eastAsia="Arial"/>
          <w:sz w:val="28"/>
        </w:rPr>
        <w:t xml:space="preserve">6 </w:t>
      </w:r>
      <w:r>
        <w:rPr>
          <w:rFonts w:ascii="Arial" w:hAnsi="Arial" w:eastAsia="Arial"/>
          <w:sz w:val="28"/>
        </w:rPr>
        <w:fldChar w:fldCharType="end"/>
      </w:r>
      <w:r>
        <w:rPr>
          <w:sz w:val="28"/>
        </w:rPr>
        <w:t xml:space="preserve">所示点击进入“网上服务大厅”页面： </w:t>
      </w:r>
    </w:p>
    <w:p>
      <w:pPr>
        <w:spacing w:before="102"/>
        <w:ind w:left="436" w:right="538" w:firstLine="0"/>
        <w:jc w:val="center"/>
        <w:rPr>
          <w:b/>
          <w:sz w:val="20"/>
        </w:rPr>
      </w:pPr>
      <w:bookmarkStart w:id="0" w:name="_bookmark0"/>
      <w:bookmarkEnd w:id="0"/>
      <w:r>
        <w:rPr>
          <w:b/>
          <w:color w:val="404040"/>
          <w:sz w:val="20"/>
        </w:rPr>
        <w:t xml:space="preserve">图 </w:t>
      </w:r>
      <w:r>
        <w:rPr>
          <w:rFonts w:ascii="Arial" w:eastAsia="Arial"/>
          <w:b/>
          <w:color w:val="404040"/>
          <w:sz w:val="20"/>
        </w:rPr>
        <w:t xml:space="preserve">6 </w:t>
      </w:r>
      <w:r>
        <w:rPr>
          <w:b/>
          <w:color w:val="404040"/>
          <w:sz w:val="20"/>
        </w:rPr>
        <w:t>贵州大学继续教育学院官网</w:t>
      </w:r>
    </w:p>
    <w:p>
      <w:pPr>
        <w:pStyle w:val="4"/>
        <w:spacing w:before="12"/>
        <w:rPr>
          <w:b/>
          <w:sz w:val="21"/>
        </w:rPr>
      </w:pPr>
    </w:p>
    <w:p>
      <w:pPr>
        <w:pStyle w:val="4"/>
        <w:ind w:left="708"/>
      </w:pPr>
      <w:r>
        <w:rPr>
          <w:b/>
        </w:rPr>
        <w:t>方法二</w:t>
      </w:r>
      <w:r>
        <w:rPr>
          <w:sz w:val="21"/>
        </w:rPr>
        <w:t>：</w:t>
      </w:r>
      <w:r>
        <w:t>直接输入网址：“</w:t>
      </w:r>
      <w:r>
        <w:fldChar w:fldCharType="begin"/>
      </w:r>
      <w:r>
        <w:instrText xml:space="preserve"> HYPERLINK "http://fwdt.cce.gzu.edu.cn/" \h </w:instrText>
      </w:r>
      <w:r>
        <w:fldChar w:fldCharType="separate"/>
      </w:r>
      <w:r>
        <w:t>http://fwdt.cce.gzu.edu.cn</w:t>
      </w:r>
      <w:r>
        <w:fldChar w:fldCharType="end"/>
      </w:r>
      <w:r>
        <w:t>”</w:t>
      </w:r>
    </w:p>
    <w:p>
      <w:pPr>
        <w:spacing w:after="0"/>
        <w:sectPr>
          <w:headerReference r:id="rId6" w:type="default"/>
          <w:pgSz w:w="11910" w:h="16840"/>
          <w:pgMar w:top="1080" w:right="320" w:bottom="1620" w:left="420" w:header="209" w:footer="1325" w:gutter="0"/>
        </w:sectPr>
      </w:pPr>
    </w:p>
    <w:p>
      <w:pPr>
        <w:pStyle w:val="4"/>
        <w:spacing w:before="3"/>
        <w:rPr>
          <w:sz w:val="14"/>
        </w:rPr>
      </w:pPr>
    </w:p>
    <w:p>
      <w:pPr>
        <w:pStyle w:val="4"/>
        <w:spacing w:before="73" w:line="417" w:lineRule="auto"/>
        <w:ind w:left="705" w:right="520"/>
      </w:pPr>
      <w:r>
        <w:drawing>
          <wp:anchor distT="0" distB="0" distL="0" distR="0" simplePos="0" relativeHeight="251668480" behindDoc="0" locked="0" layoutInCell="1" allowOverlap="1">
            <wp:simplePos x="0" y="0"/>
            <wp:positionH relativeFrom="page">
              <wp:posOffset>3317875</wp:posOffset>
            </wp:positionH>
            <wp:positionV relativeFrom="paragraph">
              <wp:posOffset>909955</wp:posOffset>
            </wp:positionV>
            <wp:extent cx="1299845" cy="1442085"/>
            <wp:effectExtent l="0" t="0" r="0" b="0"/>
            <wp:wrapNone/>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png"/>
                    <pic:cNvPicPr>
                      <a:picLocks noChangeAspect="1"/>
                    </pic:cNvPicPr>
                  </pic:nvPicPr>
                  <pic:blipFill>
                    <a:blip r:embed="rId16" cstate="print"/>
                    <a:stretch>
                      <a:fillRect/>
                    </a:stretch>
                  </pic:blipFill>
                  <pic:spPr>
                    <a:xfrm>
                      <a:off x="0" y="0"/>
                      <a:ext cx="1300139" cy="1442013"/>
                    </a:xfrm>
                    <a:prstGeom prst="rect">
                      <a:avLst/>
                    </a:prstGeom>
                  </pic:spPr>
                </pic:pic>
              </a:graphicData>
            </a:graphic>
          </wp:anchor>
        </w:drawing>
      </w:r>
      <w:r>
        <w:rPr>
          <w:b/>
          <w:w w:val="105"/>
        </w:rPr>
        <w:t>方法三：</w:t>
      </w:r>
      <w:r>
        <w:rPr>
          <w:spacing w:val="-10"/>
          <w:w w:val="105"/>
        </w:rPr>
        <w:t>微信关注下方二维码 “贵州大学继续教育学院”公众号</w:t>
      </w:r>
      <w:r>
        <w:rPr>
          <w:rFonts w:ascii="Wingdings" w:hAnsi="Wingdings" w:eastAsia="Wingdings"/>
          <w:w w:val="130"/>
        </w:rPr>
        <w:t>→</w:t>
      </w:r>
      <w:r>
        <w:rPr>
          <w:spacing w:val="-3"/>
          <w:w w:val="105"/>
        </w:rPr>
        <w:t>学员服务</w:t>
      </w:r>
      <w:r>
        <w:rPr>
          <w:rFonts w:ascii="Wingdings" w:hAnsi="Wingdings" w:eastAsia="Wingdings"/>
          <w:spacing w:val="-276"/>
          <w:w w:val="130"/>
        </w:rPr>
        <w:t>→</w:t>
      </w:r>
      <w:r>
        <w:rPr>
          <w:spacing w:val="-261"/>
          <w:w w:val="105"/>
        </w:rPr>
        <w:t>学</w:t>
      </w:r>
      <w:r>
        <w:rPr>
          <w:w w:val="105"/>
        </w:rPr>
        <w:t xml:space="preserve">位申报。 </w:t>
      </w:r>
    </w:p>
    <w:p>
      <w:pPr>
        <w:pStyle w:val="4"/>
      </w:pPr>
    </w:p>
    <w:p>
      <w:pPr>
        <w:pStyle w:val="4"/>
      </w:pPr>
    </w:p>
    <w:p>
      <w:pPr>
        <w:pStyle w:val="4"/>
      </w:pPr>
    </w:p>
    <w:p>
      <w:pPr>
        <w:pStyle w:val="4"/>
      </w:pPr>
    </w:p>
    <w:p>
      <w:pPr>
        <w:pStyle w:val="4"/>
      </w:pPr>
    </w:p>
    <w:p>
      <w:pPr>
        <w:pStyle w:val="4"/>
        <w:spacing w:before="7"/>
      </w:pPr>
    </w:p>
    <w:p>
      <w:pPr>
        <w:pStyle w:val="4"/>
        <w:ind w:left="6937"/>
      </w:pPr>
      <w:r>
        <w:rPr>
          <w:w w:val="100"/>
        </w:rPr>
        <w:t xml:space="preserve"> </w:t>
      </w:r>
    </w:p>
    <w:p>
      <w:pPr>
        <w:pStyle w:val="4"/>
        <w:spacing w:before="217"/>
        <w:ind w:left="705"/>
      </w:pPr>
      <w:r>
        <w:t>通过上面手机微信扫描二维码进入“学员服务</w:t>
      </w:r>
      <w:r>
        <w:rPr>
          <w:w w:val="115"/>
        </w:rPr>
        <w:t>”</w:t>
      </w:r>
      <w:r>
        <w:rPr>
          <w:rFonts w:ascii="Wingdings" w:hAnsi="Wingdings" w:eastAsia="Wingdings"/>
          <w:w w:val="115"/>
        </w:rPr>
        <w:t>→</w:t>
      </w:r>
      <w:r>
        <w:rPr>
          <w:w w:val="115"/>
        </w:rPr>
        <w:t>“</w:t>
      </w:r>
      <w:r>
        <w:t xml:space="preserve">学位申报”。 </w:t>
      </w:r>
    </w:p>
    <w:p>
      <w:pPr>
        <w:pStyle w:val="4"/>
        <w:spacing w:before="9"/>
        <w:rPr>
          <w:sz w:val="23"/>
        </w:rPr>
      </w:pPr>
      <w:r>
        <w:drawing>
          <wp:anchor distT="0" distB="0" distL="0" distR="0" simplePos="0" relativeHeight="1024" behindDoc="0" locked="0" layoutInCell="1" allowOverlap="1">
            <wp:simplePos x="0" y="0"/>
            <wp:positionH relativeFrom="page">
              <wp:posOffset>715010</wp:posOffset>
            </wp:positionH>
            <wp:positionV relativeFrom="paragraph">
              <wp:posOffset>217805</wp:posOffset>
            </wp:positionV>
            <wp:extent cx="6519545" cy="2879090"/>
            <wp:effectExtent l="0" t="0" r="0" b="0"/>
            <wp:wrapTopAndBottom/>
            <wp:docPr id="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0.jpeg"/>
                    <pic:cNvPicPr>
                      <a:picLocks noChangeAspect="1"/>
                    </pic:cNvPicPr>
                  </pic:nvPicPr>
                  <pic:blipFill>
                    <a:blip r:embed="rId17" cstate="print"/>
                    <a:stretch>
                      <a:fillRect/>
                    </a:stretch>
                  </pic:blipFill>
                  <pic:spPr>
                    <a:xfrm>
                      <a:off x="0" y="0"/>
                      <a:ext cx="6519594" cy="2879217"/>
                    </a:xfrm>
                    <a:prstGeom prst="rect">
                      <a:avLst/>
                    </a:prstGeom>
                  </pic:spPr>
                </pic:pic>
              </a:graphicData>
            </a:graphic>
          </wp:anchor>
        </w:drawing>
      </w:r>
    </w:p>
    <w:p>
      <w:pPr>
        <w:spacing w:before="175"/>
        <w:ind w:left="439" w:right="538" w:firstLine="0"/>
        <w:jc w:val="center"/>
        <w:rPr>
          <w:b/>
          <w:sz w:val="20"/>
        </w:rPr>
      </w:pPr>
      <w:r>
        <w:rPr>
          <w:b/>
          <w:color w:val="404040"/>
          <w:sz w:val="20"/>
        </w:rPr>
        <w:t xml:space="preserve">图 </w:t>
      </w:r>
      <w:r>
        <w:rPr>
          <w:rFonts w:ascii="Arial" w:eastAsia="Arial"/>
          <w:b/>
          <w:color w:val="404040"/>
          <w:sz w:val="20"/>
        </w:rPr>
        <w:t xml:space="preserve">7 </w:t>
      </w:r>
      <w:r>
        <w:rPr>
          <w:b/>
          <w:color w:val="404040"/>
          <w:sz w:val="20"/>
        </w:rPr>
        <w:t>公众号操作</w:t>
      </w:r>
    </w:p>
    <w:p>
      <w:pPr>
        <w:pStyle w:val="4"/>
        <w:spacing w:before="11"/>
        <w:rPr>
          <w:b/>
          <w:sz w:val="21"/>
        </w:rPr>
      </w:pPr>
    </w:p>
    <w:p>
      <w:pPr>
        <w:pStyle w:val="4"/>
        <w:ind w:left="705"/>
      </w:pPr>
      <w:r>
        <w:drawing>
          <wp:anchor distT="0" distB="0" distL="0" distR="0" simplePos="0" relativeHeight="251669504" behindDoc="0" locked="0" layoutInCell="1" allowOverlap="1">
            <wp:simplePos x="0" y="0"/>
            <wp:positionH relativeFrom="page">
              <wp:posOffset>3273425</wp:posOffset>
            </wp:positionH>
            <wp:positionV relativeFrom="paragraph">
              <wp:posOffset>543560</wp:posOffset>
            </wp:positionV>
            <wp:extent cx="1363345" cy="1499870"/>
            <wp:effectExtent l="0" t="0" r="0" b="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1363492" cy="1499711"/>
                    </a:xfrm>
                    <a:prstGeom prst="rect">
                      <a:avLst/>
                    </a:prstGeom>
                  </pic:spPr>
                </pic:pic>
              </a:graphicData>
            </a:graphic>
          </wp:anchor>
        </w:drawing>
      </w:r>
      <w:r>
        <w:rPr>
          <w:b/>
        </w:rPr>
        <w:t>方法四：</w:t>
      </w:r>
      <w:r>
        <w:t>微信扫描下方二维码直接访问“网上服务大厅</w:t>
      </w:r>
      <w:r>
        <w:rPr>
          <w:w w:val="130"/>
        </w:rPr>
        <w:t>”</w:t>
      </w:r>
      <w:r>
        <w:rPr>
          <w:rFonts w:ascii="Wingdings" w:hAnsi="Wingdings" w:eastAsia="Wingdings"/>
          <w:w w:val="130"/>
        </w:rPr>
        <w:t>→</w:t>
      </w:r>
      <w:r>
        <w:rPr>
          <w:rFonts w:ascii="Times New Roman" w:hAnsi="Times New Roman" w:eastAsia="Times New Roman"/>
          <w:w w:val="130"/>
        </w:rPr>
        <w:t xml:space="preserve"> </w:t>
      </w:r>
      <w:r>
        <w:t xml:space="preserve">“成人学位申报”。 </w:t>
      </w:r>
    </w:p>
    <w:p>
      <w:pPr>
        <w:pStyle w:val="4"/>
        <w:rPr>
          <w:sz w:val="30"/>
        </w:rPr>
      </w:pPr>
    </w:p>
    <w:p>
      <w:pPr>
        <w:pStyle w:val="4"/>
        <w:rPr>
          <w:sz w:val="30"/>
        </w:rPr>
      </w:pPr>
    </w:p>
    <w:p>
      <w:pPr>
        <w:pStyle w:val="4"/>
        <w:rPr>
          <w:sz w:val="30"/>
        </w:rPr>
      </w:pPr>
    </w:p>
    <w:p>
      <w:pPr>
        <w:pStyle w:val="4"/>
        <w:rPr>
          <w:sz w:val="30"/>
        </w:rPr>
      </w:pPr>
    </w:p>
    <w:p>
      <w:pPr>
        <w:pStyle w:val="4"/>
        <w:rPr>
          <w:sz w:val="30"/>
        </w:rPr>
      </w:pPr>
    </w:p>
    <w:p>
      <w:pPr>
        <w:pStyle w:val="4"/>
        <w:rPr>
          <w:sz w:val="30"/>
        </w:rPr>
      </w:pPr>
    </w:p>
    <w:p>
      <w:pPr>
        <w:pStyle w:val="4"/>
        <w:spacing w:before="2"/>
        <w:rPr>
          <w:sz w:val="27"/>
        </w:rPr>
      </w:pPr>
    </w:p>
    <w:p>
      <w:pPr>
        <w:pStyle w:val="4"/>
        <w:ind w:left="7033"/>
      </w:pPr>
      <w:r>
        <w:rPr>
          <w:w w:val="100"/>
        </w:rPr>
        <w:t xml:space="preserve"> </w:t>
      </w:r>
    </w:p>
    <w:p>
      <w:pPr>
        <w:spacing w:after="0"/>
        <w:sectPr>
          <w:headerReference r:id="rId7" w:type="default"/>
          <w:pgSz w:w="11910" w:h="16840"/>
          <w:pgMar w:top="1080" w:right="320" w:bottom="1620" w:left="420" w:header="209" w:footer="1325" w:gutter="0"/>
        </w:sectPr>
      </w:pPr>
    </w:p>
    <w:p>
      <w:pPr>
        <w:pStyle w:val="4"/>
        <w:spacing w:before="4"/>
        <w:rPr>
          <w:sz w:val="14"/>
        </w:rPr>
      </w:pPr>
    </w:p>
    <w:p>
      <w:pPr>
        <w:pStyle w:val="3"/>
        <w:numPr>
          <w:ilvl w:val="1"/>
          <w:numId w:val="5"/>
        </w:numPr>
        <w:tabs>
          <w:tab w:val="left" w:pos="677"/>
        </w:tabs>
        <w:spacing w:before="74" w:after="0" w:line="240" w:lineRule="auto"/>
        <w:ind w:left="676" w:right="0" w:hanging="531"/>
        <w:jc w:val="left"/>
      </w:pPr>
      <w:r>
        <w:rPr>
          <w:color w:val="2E5395"/>
        </w:rPr>
        <w:t>访问学位申报系统</w:t>
      </w:r>
    </w:p>
    <w:p>
      <w:pPr>
        <w:pStyle w:val="4"/>
        <w:spacing w:before="263"/>
        <w:ind w:left="652" w:right="538"/>
        <w:jc w:val="center"/>
      </w:pPr>
      <w:r>
        <w:t xml:space="preserve">通过上面“5.1 网上登录方式”任一方式进入“成人学位申报”如下图 8 所示： </w:t>
      </w:r>
    </w:p>
    <w:p>
      <w:pPr>
        <w:pStyle w:val="4"/>
        <w:spacing w:before="7"/>
        <w:rPr>
          <w:sz w:val="17"/>
        </w:rPr>
      </w:pPr>
      <w:r>
        <w:drawing>
          <wp:anchor distT="0" distB="0" distL="0" distR="0" simplePos="0" relativeHeight="1024" behindDoc="0" locked="0" layoutInCell="1" allowOverlap="1">
            <wp:simplePos x="0" y="0"/>
            <wp:positionH relativeFrom="page">
              <wp:posOffset>715010</wp:posOffset>
            </wp:positionH>
            <wp:positionV relativeFrom="paragraph">
              <wp:posOffset>167005</wp:posOffset>
            </wp:positionV>
            <wp:extent cx="6076315" cy="2535555"/>
            <wp:effectExtent l="0" t="0" r="0" b="0"/>
            <wp:wrapTopAndBottom/>
            <wp:docPr id="2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2.jpeg"/>
                    <pic:cNvPicPr>
                      <a:picLocks noChangeAspect="1"/>
                    </pic:cNvPicPr>
                  </pic:nvPicPr>
                  <pic:blipFill>
                    <a:blip r:embed="rId19" cstate="print"/>
                    <a:stretch>
                      <a:fillRect/>
                    </a:stretch>
                  </pic:blipFill>
                  <pic:spPr>
                    <a:xfrm>
                      <a:off x="0" y="0"/>
                      <a:ext cx="6076283" cy="2535745"/>
                    </a:xfrm>
                    <a:prstGeom prst="rect">
                      <a:avLst/>
                    </a:prstGeom>
                  </pic:spPr>
                </pic:pic>
              </a:graphicData>
            </a:graphic>
          </wp:anchor>
        </w:drawing>
      </w:r>
    </w:p>
    <w:p>
      <w:pPr>
        <w:spacing w:before="171"/>
        <w:ind w:left="575" w:right="538" w:firstLine="0"/>
        <w:jc w:val="center"/>
        <w:rPr>
          <w:b/>
          <w:sz w:val="28"/>
        </w:rPr>
      </w:pPr>
      <w:r>
        <w:rPr>
          <w:b/>
          <w:color w:val="404040"/>
          <w:sz w:val="20"/>
        </w:rPr>
        <w:t xml:space="preserve">图 </w:t>
      </w:r>
      <w:r>
        <w:rPr>
          <w:rFonts w:ascii="Arial" w:eastAsia="Arial"/>
          <w:b/>
          <w:color w:val="404040"/>
          <w:sz w:val="20"/>
        </w:rPr>
        <w:t xml:space="preserve">8 </w:t>
      </w:r>
      <w:r>
        <w:rPr>
          <w:b/>
          <w:color w:val="404040"/>
          <w:sz w:val="20"/>
        </w:rPr>
        <w:t>网上服务大厅页面</w:t>
      </w:r>
      <w:r>
        <w:rPr>
          <w:b/>
          <w:color w:val="404040"/>
          <w:w w:val="99"/>
          <w:sz w:val="28"/>
        </w:rPr>
        <w:t xml:space="preserve"> </w:t>
      </w:r>
    </w:p>
    <w:p>
      <w:pPr>
        <w:pStyle w:val="4"/>
        <w:spacing w:before="11"/>
        <w:rPr>
          <w:b/>
          <w:sz w:val="21"/>
        </w:rPr>
      </w:pPr>
    </w:p>
    <w:p>
      <w:pPr>
        <w:pStyle w:val="4"/>
        <w:ind w:left="705"/>
      </w:pPr>
      <w:r>
        <w:t xml:space="preserve">点击下图红色框线内“成人学士学位申报”进行下一步操作，如下图 9 所示。 </w:t>
      </w:r>
    </w:p>
    <w:p>
      <w:pPr>
        <w:pStyle w:val="4"/>
        <w:spacing w:before="11"/>
        <w:rPr>
          <w:sz w:val="19"/>
        </w:rPr>
      </w:pPr>
      <w:r>
        <w:drawing>
          <wp:anchor distT="0" distB="0" distL="0" distR="0" simplePos="0" relativeHeight="1024" behindDoc="0" locked="0" layoutInCell="1" allowOverlap="1">
            <wp:simplePos x="0" y="0"/>
            <wp:positionH relativeFrom="page">
              <wp:posOffset>715010</wp:posOffset>
            </wp:positionH>
            <wp:positionV relativeFrom="paragraph">
              <wp:posOffset>186055</wp:posOffset>
            </wp:positionV>
            <wp:extent cx="6129655" cy="2545715"/>
            <wp:effectExtent l="0" t="0" r="0" b="0"/>
            <wp:wrapTopAndBottom/>
            <wp:docPr id="3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3.jpeg"/>
                    <pic:cNvPicPr>
                      <a:picLocks noChangeAspect="1"/>
                    </pic:cNvPicPr>
                  </pic:nvPicPr>
                  <pic:blipFill>
                    <a:blip r:embed="rId20" cstate="print"/>
                    <a:stretch>
                      <a:fillRect/>
                    </a:stretch>
                  </pic:blipFill>
                  <pic:spPr>
                    <a:xfrm>
                      <a:off x="0" y="0"/>
                      <a:ext cx="6129906" cy="2545461"/>
                    </a:xfrm>
                    <a:prstGeom prst="rect">
                      <a:avLst/>
                    </a:prstGeom>
                  </pic:spPr>
                </pic:pic>
              </a:graphicData>
            </a:graphic>
          </wp:anchor>
        </w:drawing>
      </w:r>
    </w:p>
    <w:p>
      <w:pPr>
        <w:spacing w:before="126"/>
        <w:ind w:left="578" w:right="538" w:firstLine="0"/>
        <w:jc w:val="center"/>
        <w:rPr>
          <w:b/>
          <w:sz w:val="28"/>
        </w:rPr>
      </w:pPr>
      <w:r>
        <w:rPr>
          <w:b/>
          <w:color w:val="404040"/>
          <w:sz w:val="20"/>
        </w:rPr>
        <w:t xml:space="preserve">图 </w:t>
      </w:r>
      <w:r>
        <w:rPr>
          <w:rFonts w:ascii="Arial" w:eastAsia="Arial"/>
          <w:b/>
          <w:color w:val="404040"/>
          <w:sz w:val="20"/>
        </w:rPr>
        <w:t xml:space="preserve">9 </w:t>
      </w:r>
      <w:r>
        <w:rPr>
          <w:b/>
          <w:color w:val="404040"/>
          <w:sz w:val="20"/>
        </w:rPr>
        <w:t>网上服务大厅</w:t>
      </w:r>
      <w:r>
        <w:rPr>
          <w:rFonts w:ascii="Arial" w:eastAsia="Arial"/>
          <w:b/>
          <w:color w:val="404040"/>
          <w:sz w:val="20"/>
        </w:rPr>
        <w:t>--</w:t>
      </w:r>
      <w:r>
        <w:rPr>
          <w:b/>
          <w:color w:val="404040"/>
          <w:sz w:val="20"/>
        </w:rPr>
        <w:t>学位申报</w:t>
      </w:r>
      <w:r>
        <w:rPr>
          <w:b/>
          <w:color w:val="404040"/>
          <w:w w:val="99"/>
          <w:sz w:val="28"/>
        </w:rPr>
        <w:t xml:space="preserve"> </w:t>
      </w:r>
    </w:p>
    <w:p>
      <w:pPr>
        <w:pStyle w:val="4"/>
        <w:spacing w:before="1"/>
        <w:rPr>
          <w:b/>
          <w:sz w:val="25"/>
        </w:rPr>
      </w:pPr>
    </w:p>
    <w:p>
      <w:pPr>
        <w:pStyle w:val="3"/>
        <w:numPr>
          <w:ilvl w:val="1"/>
          <w:numId w:val="5"/>
        </w:numPr>
        <w:tabs>
          <w:tab w:val="left" w:pos="677"/>
        </w:tabs>
        <w:spacing w:before="0" w:after="0" w:line="240" w:lineRule="auto"/>
        <w:ind w:left="676" w:right="0" w:hanging="531"/>
        <w:jc w:val="left"/>
      </w:pPr>
      <w:r>
        <w:rPr>
          <w:color w:val="2E5395"/>
        </w:rPr>
        <w:t>注册账号</w:t>
      </w:r>
    </w:p>
    <w:p>
      <w:pPr>
        <w:pStyle w:val="4"/>
        <w:spacing w:before="266" w:line="496" w:lineRule="auto"/>
        <w:ind w:left="705" w:right="6117"/>
      </w:pPr>
      <w:r>
        <w:t xml:space="preserve">输入手机号、姓名、身份证号码。操作步骤如下： </w:t>
      </w:r>
    </w:p>
    <w:p>
      <w:pPr>
        <w:pStyle w:val="4"/>
        <w:spacing w:before="3"/>
        <w:ind w:left="705"/>
      </w:pPr>
      <w:r>
        <w:rPr>
          <w:w w:val="100"/>
        </w:rPr>
        <w:t xml:space="preserve"> </w:t>
      </w:r>
    </w:p>
    <w:p>
      <w:pPr>
        <w:spacing w:after="0"/>
        <w:sectPr>
          <w:pgSz w:w="11910" w:h="16840"/>
          <w:pgMar w:top="1080" w:right="320" w:bottom="1600" w:left="420" w:header="209" w:footer="1325" w:gutter="0"/>
        </w:sectPr>
      </w:pPr>
    </w:p>
    <w:p>
      <w:pPr>
        <w:pStyle w:val="4"/>
        <w:spacing w:before="1"/>
        <w:rPr>
          <w:sz w:val="15"/>
        </w:rPr>
      </w:pPr>
    </w:p>
    <w:p>
      <w:pPr>
        <w:pStyle w:val="4"/>
        <w:spacing w:before="62"/>
        <w:ind w:left="705"/>
      </w:pPr>
      <w:r>
        <w:t xml:space="preserve">1、登录界面 </w:t>
      </w:r>
    </w:p>
    <w:p>
      <w:pPr>
        <w:pStyle w:val="4"/>
        <w:spacing w:before="9"/>
        <w:rPr>
          <w:sz w:val="20"/>
        </w:rPr>
      </w:pPr>
      <w:r>
        <w:drawing>
          <wp:anchor distT="0" distB="0" distL="0" distR="0" simplePos="0" relativeHeight="1024" behindDoc="0" locked="0" layoutInCell="1" allowOverlap="1">
            <wp:simplePos x="0" y="0"/>
            <wp:positionH relativeFrom="page">
              <wp:posOffset>1471930</wp:posOffset>
            </wp:positionH>
            <wp:positionV relativeFrom="paragraph">
              <wp:posOffset>193040</wp:posOffset>
            </wp:positionV>
            <wp:extent cx="4991735" cy="3107690"/>
            <wp:effectExtent l="0" t="0" r="0" b="0"/>
            <wp:wrapTopAndBottom/>
            <wp:docPr id="3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4.jpeg"/>
                    <pic:cNvPicPr>
                      <a:picLocks noChangeAspect="1"/>
                    </pic:cNvPicPr>
                  </pic:nvPicPr>
                  <pic:blipFill>
                    <a:blip r:embed="rId21" cstate="print"/>
                    <a:stretch>
                      <a:fillRect/>
                    </a:stretch>
                  </pic:blipFill>
                  <pic:spPr>
                    <a:xfrm>
                      <a:off x="0" y="0"/>
                      <a:ext cx="4991785" cy="3107912"/>
                    </a:xfrm>
                    <a:prstGeom prst="rect">
                      <a:avLst/>
                    </a:prstGeom>
                  </pic:spPr>
                </pic:pic>
              </a:graphicData>
            </a:graphic>
          </wp:anchor>
        </w:drawing>
      </w:r>
    </w:p>
    <w:p>
      <w:pPr>
        <w:spacing w:before="165"/>
        <w:ind w:left="4817" w:right="0" w:firstLine="0"/>
        <w:jc w:val="left"/>
        <w:rPr>
          <w:b/>
          <w:sz w:val="28"/>
        </w:rPr>
      </w:pPr>
      <w:r>
        <w:rPr>
          <w:b/>
          <w:color w:val="404040"/>
          <w:sz w:val="20"/>
        </w:rPr>
        <w:t xml:space="preserve">图 </w:t>
      </w:r>
      <w:r>
        <w:rPr>
          <w:rFonts w:ascii="Arial" w:eastAsia="Arial"/>
          <w:b/>
          <w:color w:val="404040"/>
          <w:sz w:val="20"/>
        </w:rPr>
        <w:t xml:space="preserve">10 </w:t>
      </w:r>
      <w:r>
        <w:rPr>
          <w:b/>
          <w:color w:val="404040"/>
          <w:sz w:val="20"/>
        </w:rPr>
        <w:t>登录界面</w:t>
      </w:r>
      <w:r>
        <w:rPr>
          <w:b/>
          <w:color w:val="404040"/>
          <w:w w:val="99"/>
          <w:sz w:val="28"/>
        </w:rPr>
        <w:t xml:space="preserve"> </w:t>
      </w:r>
    </w:p>
    <w:p>
      <w:pPr>
        <w:pStyle w:val="4"/>
        <w:spacing w:before="12"/>
        <w:rPr>
          <w:b/>
          <w:sz w:val="21"/>
        </w:rPr>
      </w:pPr>
    </w:p>
    <w:p>
      <w:pPr>
        <w:pStyle w:val="4"/>
        <w:ind w:left="705"/>
      </w:pPr>
      <w:r>
        <w:t>2、注册账号</w:t>
      </w:r>
    </w:p>
    <w:p>
      <w:pPr>
        <w:pStyle w:val="4"/>
        <w:spacing w:before="12"/>
        <w:rPr>
          <w:sz w:val="17"/>
        </w:rPr>
      </w:pPr>
      <w:r>
        <w:drawing>
          <wp:anchor distT="0" distB="0" distL="0" distR="0" simplePos="0" relativeHeight="1024" behindDoc="0" locked="0" layoutInCell="1" allowOverlap="1">
            <wp:simplePos x="0" y="0"/>
            <wp:positionH relativeFrom="page">
              <wp:posOffset>1417955</wp:posOffset>
            </wp:positionH>
            <wp:positionV relativeFrom="paragraph">
              <wp:posOffset>170180</wp:posOffset>
            </wp:positionV>
            <wp:extent cx="5014595" cy="2769870"/>
            <wp:effectExtent l="0" t="0" r="0" b="0"/>
            <wp:wrapTopAndBottom/>
            <wp:docPr id="3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5.jpeg"/>
                    <pic:cNvPicPr>
                      <a:picLocks noChangeAspect="1"/>
                    </pic:cNvPicPr>
                  </pic:nvPicPr>
                  <pic:blipFill>
                    <a:blip r:embed="rId22" cstate="print"/>
                    <a:stretch>
                      <a:fillRect/>
                    </a:stretch>
                  </pic:blipFill>
                  <pic:spPr>
                    <a:xfrm>
                      <a:off x="0" y="0"/>
                      <a:ext cx="5014636" cy="2769679"/>
                    </a:xfrm>
                    <a:prstGeom prst="rect">
                      <a:avLst/>
                    </a:prstGeom>
                  </pic:spPr>
                </pic:pic>
              </a:graphicData>
            </a:graphic>
          </wp:anchor>
        </w:drawing>
      </w:r>
    </w:p>
    <w:p>
      <w:pPr>
        <w:spacing w:before="109"/>
        <w:ind w:left="4817" w:right="0" w:firstLine="0"/>
        <w:jc w:val="left"/>
        <w:rPr>
          <w:b/>
          <w:sz w:val="20"/>
        </w:rPr>
      </w:pPr>
      <w:r>
        <w:rPr>
          <w:b/>
          <w:color w:val="404040"/>
          <w:sz w:val="20"/>
        </w:rPr>
        <w:t xml:space="preserve">图 </w:t>
      </w:r>
      <w:r>
        <w:rPr>
          <w:rFonts w:ascii="Arial" w:eastAsia="Arial"/>
          <w:b/>
          <w:color w:val="404040"/>
          <w:sz w:val="20"/>
        </w:rPr>
        <w:t xml:space="preserve">11 </w:t>
      </w:r>
      <w:r>
        <w:rPr>
          <w:b/>
          <w:color w:val="404040"/>
          <w:sz w:val="20"/>
        </w:rPr>
        <w:t>注册界面</w:t>
      </w:r>
    </w:p>
    <w:p>
      <w:pPr>
        <w:spacing w:after="0"/>
        <w:jc w:val="left"/>
        <w:rPr>
          <w:sz w:val="20"/>
        </w:rPr>
        <w:sectPr>
          <w:pgSz w:w="11910" w:h="16840"/>
          <w:pgMar w:top="1080" w:right="320" w:bottom="1620" w:left="420" w:header="209" w:footer="1325" w:gutter="0"/>
        </w:sectPr>
      </w:pPr>
    </w:p>
    <w:p>
      <w:pPr>
        <w:pStyle w:val="4"/>
        <w:spacing w:before="1"/>
        <w:rPr>
          <w:b/>
          <w:sz w:val="15"/>
        </w:rPr>
      </w:pPr>
    </w:p>
    <w:p>
      <w:pPr>
        <w:pStyle w:val="4"/>
        <w:spacing w:before="62"/>
        <w:ind w:left="705"/>
      </w:pPr>
      <w:r>
        <w:t xml:space="preserve">3、登录成功界面 </w:t>
      </w:r>
    </w:p>
    <w:p>
      <w:pPr>
        <w:pStyle w:val="4"/>
        <w:spacing w:before="5"/>
        <w:rPr>
          <w:sz w:val="17"/>
        </w:rPr>
      </w:pPr>
      <w:r>
        <w:drawing>
          <wp:anchor distT="0" distB="0" distL="0" distR="0" simplePos="0" relativeHeight="1024" behindDoc="0" locked="0" layoutInCell="1" allowOverlap="1">
            <wp:simplePos x="0" y="0"/>
            <wp:positionH relativeFrom="page">
              <wp:posOffset>1233170</wp:posOffset>
            </wp:positionH>
            <wp:positionV relativeFrom="paragraph">
              <wp:posOffset>166370</wp:posOffset>
            </wp:positionV>
            <wp:extent cx="5400675" cy="2771775"/>
            <wp:effectExtent l="0" t="0" r="0" b="0"/>
            <wp:wrapTopAndBottom/>
            <wp:docPr id="3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6.jpeg"/>
                    <pic:cNvPicPr>
                      <a:picLocks noChangeAspect="1"/>
                    </pic:cNvPicPr>
                  </pic:nvPicPr>
                  <pic:blipFill>
                    <a:blip r:embed="rId23" cstate="print"/>
                    <a:stretch>
                      <a:fillRect/>
                    </a:stretch>
                  </pic:blipFill>
                  <pic:spPr>
                    <a:xfrm>
                      <a:off x="0" y="0"/>
                      <a:ext cx="5400945" cy="2771775"/>
                    </a:xfrm>
                    <a:prstGeom prst="rect">
                      <a:avLst/>
                    </a:prstGeom>
                  </pic:spPr>
                </pic:pic>
              </a:graphicData>
            </a:graphic>
          </wp:anchor>
        </w:drawing>
      </w:r>
    </w:p>
    <w:p>
      <w:pPr>
        <w:spacing w:before="113"/>
        <w:ind w:left="4618" w:right="0" w:firstLine="0"/>
        <w:jc w:val="left"/>
        <w:rPr>
          <w:b/>
          <w:sz w:val="28"/>
        </w:rPr>
      </w:pPr>
      <w:r>
        <w:rPr>
          <w:b/>
          <w:color w:val="404040"/>
          <w:sz w:val="20"/>
        </w:rPr>
        <w:t xml:space="preserve">图 </w:t>
      </w:r>
      <w:r>
        <w:rPr>
          <w:rFonts w:ascii="Arial" w:eastAsia="Arial"/>
          <w:b/>
          <w:color w:val="404040"/>
          <w:sz w:val="20"/>
        </w:rPr>
        <w:t xml:space="preserve">12 </w:t>
      </w:r>
      <w:r>
        <w:rPr>
          <w:b/>
          <w:color w:val="404040"/>
          <w:sz w:val="20"/>
        </w:rPr>
        <w:t>登录后的界面</w:t>
      </w:r>
      <w:r>
        <w:rPr>
          <w:b/>
          <w:color w:val="404040"/>
          <w:w w:val="99"/>
          <w:sz w:val="28"/>
        </w:rPr>
        <w:t xml:space="preserve"> </w:t>
      </w:r>
    </w:p>
    <w:p>
      <w:pPr>
        <w:pStyle w:val="4"/>
        <w:spacing w:before="1"/>
        <w:rPr>
          <w:b/>
          <w:sz w:val="25"/>
        </w:rPr>
      </w:pPr>
    </w:p>
    <w:p>
      <w:pPr>
        <w:pStyle w:val="3"/>
        <w:numPr>
          <w:ilvl w:val="1"/>
          <w:numId w:val="5"/>
        </w:numPr>
        <w:tabs>
          <w:tab w:val="left" w:pos="677"/>
        </w:tabs>
        <w:spacing w:before="0" w:after="0" w:line="240" w:lineRule="auto"/>
        <w:ind w:left="676" w:right="0" w:hanging="531"/>
        <w:jc w:val="left"/>
      </w:pPr>
      <w:r>
        <w:rPr>
          <w:color w:val="2E5395"/>
        </w:rPr>
        <w:t>填写学位申报信息</w:t>
      </w:r>
    </w:p>
    <w:p>
      <w:pPr>
        <w:pStyle w:val="4"/>
        <w:spacing w:before="265" w:line="417" w:lineRule="auto"/>
        <w:ind w:left="146" w:right="377" w:firstLine="559"/>
      </w:pPr>
      <w:r>
        <w:rPr>
          <w:color w:val="FF0000"/>
        </w:rPr>
        <w:t>根据个人实际情况填写信息，如填写信息有误将影响您的学位办理；无法进行修改内容为系统自动填写请认真核实是否正确即可点击下方“保存数据</w:t>
      </w:r>
      <w:r>
        <w:rPr>
          <w:color w:val="FF0000"/>
          <w:w w:val="115"/>
        </w:rPr>
        <w:t>”</w:t>
      </w:r>
      <w:r>
        <w:rPr>
          <w:rFonts w:ascii="Wingdings" w:hAnsi="Wingdings" w:eastAsia="Wingdings"/>
          <w:w w:val="115"/>
        </w:rPr>
        <w:t>→</w:t>
      </w:r>
      <w:r>
        <w:rPr>
          <w:color w:val="FF0000"/>
          <w:w w:val="115"/>
        </w:rPr>
        <w:t>“</w:t>
      </w:r>
      <w:r>
        <w:rPr>
          <w:color w:val="FF0000"/>
        </w:rPr>
        <w:t>提交初审”</w:t>
      </w:r>
    </w:p>
    <w:p>
      <w:pPr>
        <w:pStyle w:val="4"/>
        <w:spacing w:line="496" w:lineRule="auto"/>
        <w:ind w:left="705" w:right="3037" w:hanging="560"/>
      </w:pPr>
      <w:r>
        <w:drawing>
          <wp:anchor distT="0" distB="0" distL="0" distR="0" simplePos="0" relativeHeight="251310080" behindDoc="1" locked="0" layoutInCell="1" allowOverlap="1">
            <wp:simplePos x="0" y="0"/>
            <wp:positionH relativeFrom="page">
              <wp:posOffset>1046480</wp:posOffset>
            </wp:positionH>
            <wp:positionV relativeFrom="paragraph">
              <wp:posOffset>884555</wp:posOffset>
            </wp:positionV>
            <wp:extent cx="5457825" cy="2724150"/>
            <wp:effectExtent l="0" t="0" r="0" b="0"/>
            <wp:wrapNone/>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7.jpeg"/>
                    <pic:cNvPicPr>
                      <a:picLocks noChangeAspect="1"/>
                    </pic:cNvPicPr>
                  </pic:nvPicPr>
                  <pic:blipFill>
                    <a:blip r:embed="rId24" cstate="print"/>
                    <a:stretch>
                      <a:fillRect/>
                    </a:stretch>
                  </pic:blipFill>
                  <pic:spPr>
                    <a:xfrm>
                      <a:off x="0" y="0"/>
                      <a:ext cx="5457825" cy="2724150"/>
                    </a:xfrm>
                    <a:prstGeom prst="rect">
                      <a:avLst/>
                    </a:prstGeom>
                  </pic:spPr>
                </pic:pic>
              </a:graphicData>
            </a:graphic>
          </wp:anchor>
        </w:drawing>
      </w:r>
      <w:r>
        <w:rPr>
          <w:color w:val="FF0000"/>
        </w:rPr>
        <w:t xml:space="preserve">（如不点击“提交初审”系统默认为您本次未进行学位申报）。如下图 13 所示： </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4"/>
        <w:rPr>
          <w:sz w:val="34"/>
        </w:rPr>
      </w:pPr>
    </w:p>
    <w:p>
      <w:pPr>
        <w:spacing w:before="1"/>
        <w:ind w:left="4618" w:right="0" w:firstLine="0"/>
        <w:jc w:val="left"/>
        <w:rPr>
          <w:b/>
          <w:sz w:val="20"/>
        </w:rPr>
      </w:pPr>
      <w:r>
        <w:rPr>
          <w:b/>
          <w:color w:val="404040"/>
          <w:sz w:val="20"/>
        </w:rPr>
        <w:t xml:space="preserve">图 </w:t>
      </w:r>
      <w:r>
        <w:rPr>
          <w:rFonts w:ascii="Arial" w:eastAsia="Arial"/>
          <w:b/>
          <w:color w:val="404040"/>
          <w:sz w:val="20"/>
        </w:rPr>
        <w:t xml:space="preserve">13 </w:t>
      </w:r>
      <w:r>
        <w:rPr>
          <w:b/>
          <w:color w:val="404040"/>
          <w:sz w:val="20"/>
        </w:rPr>
        <w:t>学位申报界面</w:t>
      </w:r>
    </w:p>
    <w:p>
      <w:pPr>
        <w:spacing w:after="0"/>
        <w:jc w:val="left"/>
        <w:rPr>
          <w:sz w:val="20"/>
        </w:rPr>
        <w:sectPr>
          <w:pgSz w:w="11910" w:h="16840"/>
          <w:pgMar w:top="1080" w:right="320" w:bottom="1620" w:left="420" w:header="209" w:footer="1325" w:gutter="0"/>
        </w:sectPr>
      </w:pPr>
    </w:p>
    <w:p>
      <w:pPr>
        <w:pStyle w:val="4"/>
        <w:spacing w:before="1"/>
        <w:rPr>
          <w:b/>
          <w:sz w:val="15"/>
        </w:rPr>
      </w:pPr>
    </w:p>
    <w:p>
      <w:pPr>
        <w:pStyle w:val="4"/>
        <w:spacing w:before="62" w:line="417" w:lineRule="auto"/>
        <w:ind w:left="146" w:right="516" w:firstLine="559"/>
      </w:pPr>
      <w:r>
        <w:rPr>
          <w:color w:val="FF0000"/>
          <w:spacing w:val="-7"/>
        </w:rPr>
        <w:t xml:space="preserve">登录系统过程遇到如下图 </w:t>
      </w:r>
      <w:r>
        <w:rPr>
          <w:color w:val="FF0000"/>
        </w:rPr>
        <w:t>14</w:t>
      </w:r>
      <w:r>
        <w:rPr>
          <w:color w:val="FF0000"/>
          <w:spacing w:val="-9"/>
        </w:rPr>
        <w:t xml:space="preserve"> 情况说明您不符合本次的学位申报条件，如有疑问请</w:t>
      </w:r>
      <w:r>
        <w:rPr>
          <w:color w:val="FF0000"/>
          <w:spacing w:val="-6"/>
        </w:rPr>
        <w:t xml:space="preserve">联系老师了解详情！ </w:t>
      </w:r>
    </w:p>
    <w:p>
      <w:pPr>
        <w:pStyle w:val="4"/>
        <w:ind w:left="853"/>
        <w:rPr>
          <w:sz w:val="20"/>
        </w:rPr>
      </w:pPr>
      <w:r>
        <w:rPr>
          <w:sz w:val="20"/>
        </w:rPr>
        <w:drawing>
          <wp:inline distT="0" distB="0" distL="0" distR="0">
            <wp:extent cx="5911850" cy="1567815"/>
            <wp:effectExtent l="0" t="0" r="0" b="0"/>
            <wp:docPr id="4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8.jpeg"/>
                    <pic:cNvPicPr>
                      <a:picLocks noChangeAspect="1"/>
                    </pic:cNvPicPr>
                  </pic:nvPicPr>
                  <pic:blipFill>
                    <a:blip r:embed="rId25" cstate="print"/>
                    <a:stretch>
                      <a:fillRect/>
                    </a:stretch>
                  </pic:blipFill>
                  <pic:spPr>
                    <a:xfrm>
                      <a:off x="0" y="0"/>
                      <a:ext cx="5912091" cy="1568196"/>
                    </a:xfrm>
                    <a:prstGeom prst="rect">
                      <a:avLst/>
                    </a:prstGeom>
                  </pic:spPr>
                </pic:pic>
              </a:graphicData>
            </a:graphic>
          </wp:inline>
        </w:drawing>
      </w:r>
    </w:p>
    <w:p>
      <w:pPr>
        <w:spacing w:before="161"/>
        <w:ind w:left="437" w:right="538" w:firstLine="0"/>
        <w:jc w:val="center"/>
        <w:rPr>
          <w:b/>
          <w:sz w:val="20"/>
        </w:rPr>
      </w:pPr>
      <w:r>
        <w:rPr>
          <w:b/>
          <w:color w:val="404040"/>
          <w:sz w:val="20"/>
        </w:rPr>
        <w:t xml:space="preserve">图 </w:t>
      </w:r>
      <w:r>
        <w:rPr>
          <w:rFonts w:ascii="Arial" w:eastAsia="Arial"/>
          <w:b/>
          <w:color w:val="404040"/>
          <w:sz w:val="20"/>
        </w:rPr>
        <w:t xml:space="preserve">14 </w:t>
      </w:r>
      <w:r>
        <w:rPr>
          <w:b/>
          <w:color w:val="404040"/>
          <w:sz w:val="20"/>
        </w:rPr>
        <w:t>学位申报提示界面</w:t>
      </w:r>
    </w:p>
    <w:p>
      <w:pPr>
        <w:pStyle w:val="4"/>
        <w:spacing w:before="12"/>
        <w:rPr>
          <w:b/>
          <w:sz w:val="21"/>
        </w:rPr>
      </w:pPr>
    </w:p>
    <w:p>
      <w:pPr>
        <w:pStyle w:val="8"/>
        <w:numPr>
          <w:ilvl w:val="0"/>
          <w:numId w:val="6"/>
        </w:numPr>
        <w:tabs>
          <w:tab w:val="left" w:pos="865"/>
        </w:tabs>
        <w:spacing w:before="0" w:after="0" w:line="240" w:lineRule="auto"/>
        <w:ind w:left="865" w:right="0" w:hanging="719"/>
        <w:jc w:val="left"/>
        <w:rPr>
          <w:b/>
          <w:sz w:val="28"/>
        </w:rPr>
      </w:pPr>
      <w:r>
        <w:rPr>
          <w:b/>
          <w:color w:val="404040"/>
          <w:sz w:val="28"/>
        </w:rPr>
        <w:t>输入修改信息</w:t>
      </w:r>
    </w:p>
    <w:p>
      <w:pPr>
        <w:pStyle w:val="4"/>
        <w:spacing w:before="265"/>
        <w:ind w:left="705"/>
      </w:pPr>
      <w:r>
        <w:t xml:space="preserve">根据实际情况输入改修信息。 </w:t>
      </w:r>
    </w:p>
    <w:p>
      <w:pPr>
        <w:pStyle w:val="4"/>
        <w:spacing w:before="1"/>
        <w:rPr>
          <w:sz w:val="30"/>
        </w:rPr>
      </w:pPr>
    </w:p>
    <w:p>
      <w:pPr>
        <w:pStyle w:val="8"/>
        <w:numPr>
          <w:ilvl w:val="0"/>
          <w:numId w:val="6"/>
        </w:numPr>
        <w:tabs>
          <w:tab w:val="left" w:pos="865"/>
        </w:tabs>
        <w:spacing w:before="0" w:after="0" w:line="240" w:lineRule="auto"/>
        <w:ind w:left="865" w:right="0" w:hanging="719"/>
        <w:jc w:val="left"/>
        <w:rPr>
          <w:b/>
          <w:sz w:val="28"/>
        </w:rPr>
      </w:pPr>
      <w:r>
        <w:rPr>
          <w:b/>
          <w:color w:val="404040"/>
          <w:sz w:val="28"/>
        </w:rPr>
        <w:t>上传照片</w:t>
      </w:r>
    </w:p>
    <w:p>
      <w:pPr>
        <w:pStyle w:val="4"/>
        <w:spacing w:before="265"/>
        <w:ind w:left="705"/>
      </w:pPr>
      <w:r>
        <w:t xml:space="preserve">上传毕业证相同的电子版照片。 </w:t>
      </w:r>
    </w:p>
    <w:p>
      <w:pPr>
        <w:pStyle w:val="4"/>
        <w:spacing w:before="1"/>
        <w:rPr>
          <w:sz w:val="30"/>
        </w:rPr>
      </w:pPr>
    </w:p>
    <w:p>
      <w:pPr>
        <w:pStyle w:val="8"/>
        <w:numPr>
          <w:ilvl w:val="0"/>
          <w:numId w:val="6"/>
        </w:numPr>
        <w:tabs>
          <w:tab w:val="left" w:pos="865"/>
        </w:tabs>
        <w:spacing w:before="0" w:after="0" w:line="240" w:lineRule="auto"/>
        <w:ind w:left="865" w:right="0" w:hanging="719"/>
        <w:jc w:val="left"/>
        <w:rPr>
          <w:b/>
          <w:sz w:val="28"/>
        </w:rPr>
      </w:pPr>
      <w:r>
        <w:rPr>
          <w:b/>
          <w:color w:val="404040"/>
          <w:sz w:val="28"/>
        </w:rPr>
        <w:t>上传材料</w:t>
      </w:r>
    </w:p>
    <w:p>
      <w:pPr>
        <w:pStyle w:val="4"/>
        <w:spacing w:before="265"/>
        <w:ind w:left="705"/>
      </w:pPr>
      <w:r>
        <w:rPr>
          <w:b/>
        </w:rPr>
        <w:t>成高毕业生</w:t>
      </w:r>
      <w:r>
        <w:t xml:space="preserve">：身份证、毕业证、在校成绩高清扫描件； </w:t>
      </w:r>
    </w:p>
    <w:p>
      <w:pPr>
        <w:pStyle w:val="4"/>
        <w:spacing w:before="2"/>
        <w:rPr>
          <w:sz w:val="30"/>
        </w:rPr>
      </w:pPr>
    </w:p>
    <w:p>
      <w:pPr>
        <w:spacing w:before="0"/>
        <w:ind w:left="705" w:right="0" w:firstLine="0"/>
        <w:jc w:val="left"/>
        <w:rPr>
          <w:sz w:val="28"/>
        </w:rPr>
      </w:pPr>
      <w:r>
        <w:rPr>
          <w:b/>
          <w:sz w:val="28"/>
        </w:rPr>
        <w:t>自考毕业生：</w:t>
      </w:r>
      <w:r>
        <w:rPr>
          <w:sz w:val="28"/>
        </w:rPr>
        <w:t xml:space="preserve">身份证、毕业证、毕业生登记卡高清扫描件。 </w:t>
      </w:r>
    </w:p>
    <w:p>
      <w:pPr>
        <w:pStyle w:val="4"/>
        <w:rPr>
          <w:sz w:val="30"/>
        </w:rPr>
      </w:pPr>
    </w:p>
    <w:p>
      <w:pPr>
        <w:pStyle w:val="8"/>
        <w:numPr>
          <w:ilvl w:val="0"/>
          <w:numId w:val="6"/>
        </w:numPr>
        <w:tabs>
          <w:tab w:val="left" w:pos="865"/>
        </w:tabs>
        <w:spacing w:before="1" w:after="0" w:line="240" w:lineRule="auto"/>
        <w:ind w:left="865" w:right="0" w:hanging="719"/>
        <w:jc w:val="left"/>
        <w:rPr>
          <w:b/>
          <w:sz w:val="28"/>
        </w:rPr>
      </w:pPr>
      <w:r>
        <w:rPr>
          <w:b/>
          <w:color w:val="404040"/>
          <w:sz w:val="28"/>
        </w:rPr>
        <w:t>提交审核</w:t>
      </w:r>
    </w:p>
    <w:p>
      <w:pPr>
        <w:pStyle w:val="4"/>
        <w:spacing w:before="265"/>
        <w:ind w:left="705"/>
      </w:pPr>
      <w:r>
        <w:t xml:space="preserve">提交审核后等待初核结果： </w:t>
      </w:r>
    </w:p>
    <w:p>
      <w:pPr>
        <w:pStyle w:val="4"/>
        <w:spacing w:before="1"/>
        <w:rPr>
          <w:sz w:val="30"/>
        </w:rPr>
      </w:pPr>
    </w:p>
    <w:p>
      <w:pPr>
        <w:pStyle w:val="4"/>
        <w:ind w:left="345"/>
      </w:pPr>
      <w:r>
        <w:rPr>
          <w:spacing w:val="-19"/>
        </w:rPr>
        <w:t xml:space="preserve">① </w:t>
      </w:r>
      <w:r>
        <w:rPr>
          <w:color w:val="FF0000"/>
          <w:spacing w:val="-1"/>
        </w:rPr>
        <w:t>通过初审</w:t>
      </w:r>
      <w:r>
        <w:rPr>
          <w:spacing w:val="-3"/>
        </w:rPr>
        <w:t xml:space="preserve">登录学位申报系统打印材料并报送材料至贵州大学继续教育学院； </w:t>
      </w:r>
    </w:p>
    <w:p>
      <w:pPr>
        <w:pStyle w:val="4"/>
        <w:rPr>
          <w:sz w:val="30"/>
        </w:rPr>
      </w:pPr>
    </w:p>
    <w:p>
      <w:pPr>
        <w:pStyle w:val="4"/>
        <w:spacing w:before="1" w:line="417" w:lineRule="auto"/>
        <w:ind w:left="705" w:right="446" w:hanging="360"/>
      </w:pPr>
      <w:r>
        <w:rPr>
          <w:spacing w:val="-25"/>
        </w:rPr>
        <w:t xml:space="preserve">② </w:t>
      </w:r>
      <w:r>
        <w:rPr>
          <w:color w:val="FF0000"/>
          <w:spacing w:val="-1"/>
        </w:rPr>
        <w:t>未通过初审</w:t>
      </w:r>
      <w:r>
        <w:rPr>
          <w:spacing w:val="-3"/>
        </w:rPr>
        <w:t>请重新核验自己的材料信息并按照以上“</w:t>
      </w:r>
      <w:r>
        <w:t>5.4</w:t>
      </w:r>
      <w:r>
        <w:rPr>
          <w:spacing w:val="-9"/>
        </w:rPr>
        <w:t xml:space="preserve"> 填写学位申报信息”登录</w:t>
      </w:r>
      <w:r>
        <w:rPr>
          <w:spacing w:val="-8"/>
        </w:rPr>
        <w:t>申报系统重新纠正信息后再次提交审核</w:t>
      </w:r>
      <w:r>
        <w:t>（</w:t>
      </w:r>
      <w:r>
        <w:rPr>
          <w:spacing w:val="-3"/>
        </w:rPr>
        <w:t>具体流程可查看“四、学位申报流</w:t>
      </w:r>
    </w:p>
    <w:p>
      <w:pPr>
        <w:pStyle w:val="4"/>
        <w:ind w:left="705"/>
      </w:pPr>
      <w:r>
        <w:t xml:space="preserve">程”）。 </w:t>
      </w:r>
    </w:p>
    <w:p>
      <w:pPr>
        <w:spacing w:after="0"/>
        <w:sectPr>
          <w:pgSz w:w="11910" w:h="16840"/>
          <w:pgMar w:top="1080" w:right="320" w:bottom="1620" w:left="420" w:header="209" w:footer="1325" w:gutter="0"/>
        </w:sectPr>
      </w:pPr>
    </w:p>
    <w:p>
      <w:pPr>
        <w:pStyle w:val="4"/>
        <w:spacing w:before="1"/>
        <w:rPr>
          <w:sz w:val="15"/>
        </w:rPr>
      </w:pPr>
    </w:p>
    <w:p>
      <w:pPr>
        <w:pStyle w:val="4"/>
        <w:spacing w:before="62" w:line="417" w:lineRule="auto"/>
        <w:ind w:left="708" w:right="367" w:firstLine="562"/>
      </w:pPr>
      <w:r>
        <w:rPr>
          <w:b/>
          <w:color w:val="FF0000"/>
        </w:rPr>
        <w:t>温馨提示：</w:t>
      </w:r>
      <w:r>
        <w:rPr>
          <w:color w:val="FF0000"/>
        </w:rPr>
        <w:t>通过初审后，系统会发短信通知您提交复审材料的时间、地点，请注意查看短信！通过初审者务必按照短信时间到现场提交复审材料。</w:t>
      </w:r>
      <w:r>
        <w:t xml:space="preserve"> </w:t>
      </w:r>
    </w:p>
    <w:p>
      <w:pPr>
        <w:pStyle w:val="8"/>
        <w:numPr>
          <w:ilvl w:val="0"/>
          <w:numId w:val="6"/>
        </w:numPr>
        <w:tabs>
          <w:tab w:val="left" w:pos="865"/>
        </w:tabs>
        <w:spacing w:before="120" w:after="0" w:line="240" w:lineRule="auto"/>
        <w:ind w:left="865" w:right="0" w:hanging="719"/>
        <w:jc w:val="left"/>
        <w:rPr>
          <w:b/>
          <w:sz w:val="28"/>
        </w:rPr>
      </w:pPr>
      <w:r>
        <w:rPr>
          <w:b/>
          <w:color w:val="404040"/>
          <w:sz w:val="28"/>
        </w:rPr>
        <w:t>打印材料</w:t>
      </w:r>
    </w:p>
    <w:p>
      <w:pPr>
        <w:pStyle w:val="4"/>
        <w:spacing w:before="265" w:line="417" w:lineRule="auto"/>
        <w:ind w:left="705" w:right="6150"/>
      </w:pPr>
      <w:r>
        <w:rPr>
          <w:spacing w:val="-3"/>
        </w:rPr>
        <w:t xml:space="preserve">登录申报系统打印以下材料送审：  </w:t>
      </w:r>
      <w:r>
        <w:t>1</w:t>
      </w:r>
      <w:r>
        <w:rPr>
          <w:spacing w:val="-3"/>
        </w:rPr>
        <w:t>、贵州大学成人学士学位申请表；</w:t>
      </w:r>
      <w:r>
        <w:t xml:space="preserve"> </w:t>
      </w:r>
    </w:p>
    <w:p>
      <w:pPr>
        <w:pStyle w:val="4"/>
        <w:spacing w:line="358" w:lineRule="exact"/>
        <w:ind w:left="705"/>
      </w:pPr>
      <w:r>
        <w:t xml:space="preserve">2、身份证（正反面）扫描件； </w:t>
      </w:r>
    </w:p>
    <w:p>
      <w:pPr>
        <w:pStyle w:val="4"/>
        <w:spacing w:before="9"/>
        <w:rPr>
          <w:sz w:val="20"/>
        </w:rPr>
      </w:pPr>
    </w:p>
    <w:p>
      <w:pPr>
        <w:pStyle w:val="4"/>
        <w:ind w:left="705"/>
      </w:pPr>
      <w:r>
        <w:t xml:space="preserve">3、毕业证扫描件； </w:t>
      </w:r>
    </w:p>
    <w:p>
      <w:pPr>
        <w:pStyle w:val="4"/>
        <w:spacing w:before="9"/>
        <w:rPr>
          <w:sz w:val="20"/>
        </w:rPr>
      </w:pPr>
    </w:p>
    <w:p>
      <w:pPr>
        <w:pStyle w:val="4"/>
        <w:spacing w:before="1"/>
        <w:ind w:left="705"/>
      </w:pPr>
      <w:r>
        <w:t xml:space="preserve">4、（成教）成绩/（自考）毕业生登记表扫描件； </w:t>
      </w:r>
    </w:p>
    <w:p>
      <w:pPr>
        <w:pStyle w:val="4"/>
        <w:spacing w:before="8"/>
        <w:rPr>
          <w:sz w:val="20"/>
        </w:rPr>
      </w:pPr>
    </w:p>
    <w:p>
      <w:pPr>
        <w:pStyle w:val="4"/>
        <w:spacing w:before="1"/>
        <w:ind w:left="705"/>
      </w:pPr>
      <w:r>
        <w:t xml:space="preserve">5、学士学位课程合格证原件。 </w:t>
      </w:r>
    </w:p>
    <w:p>
      <w:pPr>
        <w:pStyle w:val="4"/>
      </w:pPr>
    </w:p>
    <w:p>
      <w:pPr>
        <w:pStyle w:val="4"/>
        <w:spacing w:before="12"/>
        <w:rPr>
          <w:sz w:val="19"/>
        </w:rPr>
      </w:pPr>
    </w:p>
    <w:p>
      <w:pPr>
        <w:spacing w:before="0"/>
        <w:ind w:left="146" w:right="0" w:firstLine="0"/>
        <w:jc w:val="left"/>
        <w:rPr>
          <w:rFonts w:hint="eastAsia" w:ascii="黑体" w:eastAsia="黑体"/>
          <w:sz w:val="36"/>
        </w:rPr>
      </w:pPr>
      <w:r>
        <mc:AlternateContent>
          <mc:Choice Requires="wps">
            <w:drawing>
              <wp:anchor distT="0" distB="0" distL="0" distR="0" simplePos="0" relativeHeight="251676672" behindDoc="1" locked="0" layoutInCell="1" allowOverlap="1">
                <wp:simplePos x="0" y="0"/>
                <wp:positionH relativeFrom="page">
                  <wp:posOffset>340995</wp:posOffset>
                </wp:positionH>
                <wp:positionV relativeFrom="paragraph">
                  <wp:posOffset>359410</wp:posOffset>
                </wp:positionV>
                <wp:extent cx="6877050" cy="0"/>
                <wp:effectExtent l="0" t="0" r="0" b="0"/>
                <wp:wrapTopAndBottom/>
                <wp:docPr id="8" name="直线 5"/>
                <wp:cNvGraphicFramePr/>
                <a:graphic xmlns:a="http://schemas.openxmlformats.org/drawingml/2006/main">
                  <a:graphicData uri="http://schemas.microsoft.com/office/word/2010/wordprocessingShape">
                    <wps:wsp>
                      <wps:cNvCnPr/>
                      <wps:spPr>
                        <a:xfrm>
                          <a:off x="0" y="0"/>
                          <a:ext cx="6877050" cy="0"/>
                        </a:xfrm>
                        <a:prstGeom prst="line">
                          <a:avLst/>
                        </a:prstGeom>
                        <a:ln w="6096" cap="flat" cmpd="sng">
                          <a:solidFill>
                            <a:srgbClr val="4471C4"/>
                          </a:solidFill>
                          <a:prstDash val="solid"/>
                          <a:headEnd type="none" w="med" len="med"/>
                          <a:tailEnd type="none" w="med" len="med"/>
                        </a:ln>
                      </wps:spPr>
                      <wps:bodyPr upright="1"/>
                    </wps:wsp>
                  </a:graphicData>
                </a:graphic>
              </wp:anchor>
            </w:drawing>
          </mc:Choice>
          <mc:Fallback>
            <w:pict>
              <v:line id="直线 5" o:spid="_x0000_s1026" o:spt="20" style="position:absolute;left:0pt;margin-left:26.85pt;margin-top:28.3pt;height:0pt;width:541.5pt;mso-position-horizontal-relative:page;mso-wrap-distance-bottom:0pt;mso-wrap-distance-top:0pt;z-index:-251639808;mso-width-relative:page;mso-height-relative:page;" filled="f" stroked="t" coordsize="21600,21600" o:gfxdata="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KrY8bWAAAACQEAAA8AAAAAAAAAAQAgAAAAIgAA&#10;AGRycy9kb3ducmV2LnhtbFBLAQIUABQAAAAIAIdO4kDJWK800QEAAI0DAAAOAAAAAAAAAAEAIAAA&#10;ACUBAABkcnMvZTJvRG9jLnhtbFBLBQYAAAAABgAGAFkBAABoBQAAAAA=&#10;">
                <v:fill on="f" focussize="0,0"/>
                <v:stroke weight="0.48pt" color="#4471C4" joinstyle="round"/>
                <v:imagedata o:title=""/>
                <o:lock v:ext="edit" aspectratio="f"/>
                <w10:wrap type="topAndBottom"/>
              </v:line>
            </w:pict>
          </mc:Fallback>
        </mc:AlternateContent>
      </w:r>
      <w:r>
        <w:rPr>
          <w:rFonts w:hint="eastAsia" w:ascii="黑体" w:eastAsia="黑体"/>
          <w:color w:val="2E5395"/>
          <w:sz w:val="36"/>
        </w:rPr>
        <w:t>六、现场报送复审材料</w:t>
      </w:r>
    </w:p>
    <w:p>
      <w:pPr>
        <w:pStyle w:val="4"/>
        <w:spacing w:before="10"/>
        <w:rPr>
          <w:rFonts w:ascii="黑体"/>
          <w:sz w:val="14"/>
        </w:rPr>
      </w:pPr>
    </w:p>
    <w:p>
      <w:pPr>
        <w:pStyle w:val="3"/>
        <w:numPr>
          <w:ilvl w:val="1"/>
          <w:numId w:val="7"/>
        </w:numPr>
        <w:tabs>
          <w:tab w:val="left" w:pos="677"/>
        </w:tabs>
        <w:spacing w:before="75" w:after="0" w:line="240" w:lineRule="auto"/>
        <w:ind w:left="676" w:right="0" w:hanging="531"/>
        <w:jc w:val="left"/>
      </w:pPr>
      <w:r>
        <w:rPr>
          <w:color w:val="2E5395"/>
          <w:w w:val="95"/>
        </w:rPr>
        <w:t>报送复审材料包括以下材料</w:t>
      </w:r>
    </w:p>
    <w:p>
      <w:pPr>
        <w:pStyle w:val="4"/>
        <w:spacing w:before="265"/>
        <w:ind w:left="705"/>
      </w:pPr>
      <w:r>
        <w:t>1</w:t>
      </w:r>
      <w:r>
        <w:rPr>
          <w:spacing w:val="-3"/>
        </w:rPr>
        <w:t xml:space="preserve">、贵州大学成人学士学位申请表 </w:t>
      </w:r>
    </w:p>
    <w:p>
      <w:pPr>
        <w:pStyle w:val="4"/>
        <w:spacing w:before="9"/>
        <w:rPr>
          <w:sz w:val="20"/>
        </w:rPr>
      </w:pPr>
    </w:p>
    <w:p>
      <w:pPr>
        <w:pStyle w:val="4"/>
        <w:ind w:left="705"/>
      </w:pPr>
      <w:r>
        <w:t xml:space="preserve">2、身份证（正反面）扫描件； </w:t>
      </w:r>
    </w:p>
    <w:p>
      <w:pPr>
        <w:pStyle w:val="4"/>
        <w:spacing w:before="9"/>
        <w:rPr>
          <w:sz w:val="20"/>
        </w:rPr>
      </w:pPr>
    </w:p>
    <w:p>
      <w:pPr>
        <w:pStyle w:val="4"/>
        <w:ind w:left="705"/>
      </w:pPr>
      <w:r>
        <w:t xml:space="preserve">3、毕业证扫描件； </w:t>
      </w:r>
    </w:p>
    <w:p>
      <w:pPr>
        <w:pStyle w:val="4"/>
        <w:spacing w:before="9"/>
        <w:rPr>
          <w:sz w:val="20"/>
        </w:rPr>
      </w:pPr>
    </w:p>
    <w:p>
      <w:pPr>
        <w:pStyle w:val="4"/>
        <w:ind w:left="705"/>
      </w:pPr>
      <w:r>
        <w:t xml:space="preserve">4、（成教）成绩/（自考）毕业生登记表扫描件； </w:t>
      </w:r>
    </w:p>
    <w:p>
      <w:pPr>
        <w:pStyle w:val="4"/>
        <w:spacing w:before="9"/>
        <w:rPr>
          <w:sz w:val="20"/>
        </w:rPr>
      </w:pPr>
    </w:p>
    <w:p>
      <w:pPr>
        <w:pStyle w:val="4"/>
        <w:ind w:left="705"/>
      </w:pPr>
      <w:r>
        <w:t xml:space="preserve">5、学士学位课程合格证原件； </w:t>
      </w:r>
    </w:p>
    <w:p>
      <w:pPr>
        <w:pStyle w:val="4"/>
        <w:spacing w:before="9"/>
        <w:rPr>
          <w:sz w:val="20"/>
        </w:rPr>
      </w:pPr>
    </w:p>
    <w:p>
      <w:pPr>
        <w:pStyle w:val="4"/>
        <w:ind w:left="705"/>
      </w:pPr>
      <w:r>
        <w:t>6</w:t>
      </w:r>
      <w:r>
        <w:rPr>
          <w:spacing w:val="-3"/>
        </w:rPr>
        <w:t>、身份证原件；</w:t>
      </w:r>
      <w:r>
        <w:t xml:space="preserve"> </w:t>
      </w:r>
    </w:p>
    <w:p>
      <w:pPr>
        <w:pStyle w:val="4"/>
        <w:spacing w:before="9"/>
        <w:rPr>
          <w:sz w:val="20"/>
        </w:rPr>
      </w:pPr>
    </w:p>
    <w:p>
      <w:pPr>
        <w:pStyle w:val="4"/>
        <w:ind w:left="705"/>
      </w:pPr>
      <w:r>
        <w:t>7</w:t>
      </w:r>
      <w:r>
        <w:rPr>
          <w:spacing w:val="-3"/>
        </w:rPr>
        <w:t>、毕业证原件；</w:t>
      </w:r>
      <w:r>
        <w:t xml:space="preserve"> </w:t>
      </w:r>
    </w:p>
    <w:p>
      <w:pPr>
        <w:pStyle w:val="4"/>
        <w:spacing w:before="10"/>
        <w:rPr>
          <w:sz w:val="20"/>
        </w:rPr>
      </w:pPr>
    </w:p>
    <w:p>
      <w:pPr>
        <w:pStyle w:val="4"/>
        <w:ind w:left="705"/>
      </w:pPr>
      <w:r>
        <w:t xml:space="preserve">8、标准照片纸质小二寸 2 张。 </w:t>
      </w:r>
    </w:p>
    <w:p>
      <w:pPr>
        <w:pStyle w:val="4"/>
        <w:spacing w:before="9"/>
        <w:rPr>
          <w:sz w:val="20"/>
        </w:rPr>
      </w:pPr>
    </w:p>
    <w:p>
      <w:pPr>
        <w:pStyle w:val="4"/>
        <w:spacing w:line="417" w:lineRule="auto"/>
        <w:ind w:left="146" w:right="377" w:firstLine="559"/>
      </w:pPr>
      <w:r>
        <w:rPr>
          <w:color w:val="FF0000"/>
        </w:rPr>
        <w:t xml:space="preserve">温馨提示：除了身份证、毕业证、学士学位课程合格证、照片纸质版原件以外所列材料均在申报系统打印成纸质材料报送！ </w:t>
      </w:r>
    </w:p>
    <w:p>
      <w:pPr>
        <w:spacing w:after="0" w:line="417" w:lineRule="auto"/>
        <w:sectPr>
          <w:pgSz w:w="11910" w:h="16840"/>
          <w:pgMar w:top="1080" w:right="320" w:bottom="1620" w:left="420" w:header="209" w:footer="1325" w:gutter="0"/>
        </w:sectPr>
      </w:pPr>
    </w:p>
    <w:p>
      <w:pPr>
        <w:pStyle w:val="4"/>
        <w:spacing w:before="4"/>
        <w:rPr>
          <w:sz w:val="14"/>
        </w:rPr>
      </w:pPr>
    </w:p>
    <w:p>
      <w:pPr>
        <w:pStyle w:val="3"/>
        <w:numPr>
          <w:ilvl w:val="1"/>
          <w:numId w:val="7"/>
        </w:numPr>
        <w:tabs>
          <w:tab w:val="left" w:pos="677"/>
        </w:tabs>
        <w:spacing w:before="74" w:after="0" w:line="240" w:lineRule="auto"/>
        <w:ind w:left="676" w:right="0" w:hanging="531"/>
        <w:jc w:val="left"/>
      </w:pPr>
      <w:r>
        <w:rPr>
          <w:color w:val="2E5395"/>
        </w:rPr>
        <w:t>现场提交复审材料地址</w:t>
      </w:r>
    </w:p>
    <w:p>
      <w:pPr>
        <w:pStyle w:val="4"/>
        <w:spacing w:before="263" w:line="417" w:lineRule="auto"/>
        <w:ind w:left="146" w:right="376" w:firstLine="559"/>
      </w:pPr>
      <w:r>
        <w:t>报送地址：贵州大学继续教育学院学位评定分委员会办公室（贵阳市花溪区贵州大学西校区继续教育</w:t>
      </w:r>
      <w:r>
        <w:rPr>
          <w:rFonts w:hint="eastAsia"/>
          <w:lang w:eastAsia="zh-CN"/>
        </w:rPr>
        <w:t>学院</w:t>
      </w:r>
      <w:r>
        <w:rPr>
          <w:rFonts w:hint="eastAsia"/>
          <w:lang w:val="en-US" w:eastAsia="zh-CN"/>
        </w:rPr>
        <w:t>515</w:t>
      </w:r>
      <w:r>
        <w:t xml:space="preserve">办公室）。 </w:t>
      </w:r>
    </w:p>
    <w:p>
      <w:pPr>
        <w:pStyle w:val="4"/>
        <w:spacing w:before="120"/>
        <w:ind w:left="705"/>
      </w:pPr>
      <w:r>
        <w:t>咨询电话：0851-</w:t>
      </w:r>
      <w:r>
        <w:rPr>
          <w:rFonts w:hint="eastAsia" w:ascii="仿宋" w:hAnsi="仿宋" w:eastAsia="仿宋" w:cs="仿宋"/>
          <w:sz w:val="32"/>
          <w:szCs w:val="32"/>
        </w:rPr>
        <w:t>88154336</w:t>
      </w:r>
      <w:r>
        <w:t xml:space="preserve"> </w:t>
      </w:r>
      <w:r>
        <w:rPr>
          <w:rFonts w:hint="eastAsia"/>
          <w:lang w:eastAsia="zh-CN"/>
        </w:rPr>
        <w:t>周</w:t>
      </w:r>
      <w:r>
        <w:t xml:space="preserve">老师 </w:t>
      </w:r>
    </w:p>
    <w:p>
      <w:pPr>
        <w:pStyle w:val="4"/>
        <w:spacing w:before="3"/>
        <w:rPr>
          <w:sz w:val="33"/>
        </w:rPr>
      </w:pPr>
    </w:p>
    <w:p>
      <w:pPr>
        <w:pStyle w:val="3"/>
        <w:numPr>
          <w:ilvl w:val="1"/>
          <w:numId w:val="7"/>
        </w:numPr>
        <w:tabs>
          <w:tab w:val="left" w:pos="677"/>
        </w:tabs>
        <w:spacing w:before="0" w:after="0" w:line="240" w:lineRule="auto"/>
        <w:ind w:left="676" w:right="0" w:hanging="531"/>
        <w:jc w:val="left"/>
      </w:pPr>
      <w:r>
        <w:rPr>
          <w:color w:val="2E5395"/>
        </w:rPr>
        <w:t>现场复审地址导航</w:t>
      </w:r>
    </w:p>
    <w:p>
      <w:pPr>
        <w:pStyle w:val="4"/>
        <w:spacing w:before="265"/>
        <w:ind w:left="705"/>
      </w:pPr>
      <w:r>
        <w:t xml:space="preserve">下方可使用手机扫描二维码导航 </w:t>
      </w:r>
    </w:p>
    <w:p>
      <w:pPr>
        <w:pStyle w:val="4"/>
        <w:spacing w:before="5"/>
        <w:rPr>
          <w:sz w:val="22"/>
        </w:rPr>
      </w:pPr>
    </w:p>
    <w:p>
      <w:pPr>
        <w:pStyle w:val="4"/>
        <w:spacing w:before="1"/>
        <w:ind w:left="599"/>
        <w:jc w:val="center"/>
      </w:pPr>
      <w:r>
        <w:drawing>
          <wp:inline distT="0" distB="0" distL="0" distR="0">
            <wp:extent cx="4561840" cy="3125470"/>
            <wp:effectExtent l="0" t="0" r="0" b="0"/>
            <wp:docPr id="4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9.jpeg"/>
                    <pic:cNvPicPr>
                      <a:picLocks noChangeAspect="1"/>
                    </pic:cNvPicPr>
                  </pic:nvPicPr>
                  <pic:blipFill>
                    <a:blip r:embed="rId26" cstate="print"/>
                    <a:stretch>
                      <a:fillRect/>
                    </a:stretch>
                  </pic:blipFill>
                  <pic:spPr>
                    <a:xfrm>
                      <a:off x="0" y="0"/>
                      <a:ext cx="4561967" cy="3125470"/>
                    </a:xfrm>
                    <a:prstGeom prst="rect">
                      <a:avLst/>
                    </a:prstGeom>
                  </pic:spPr>
                </pic:pic>
              </a:graphicData>
            </a:graphic>
          </wp:inline>
        </w:drawing>
      </w:r>
      <w:r>
        <w:rPr>
          <w:w w:val="100"/>
        </w:rPr>
        <w:t xml:space="preserve"> </w:t>
      </w:r>
    </w:p>
    <w:p>
      <w:pPr>
        <w:pStyle w:val="4"/>
        <w:spacing w:before="182" w:line="379" w:lineRule="auto"/>
        <w:ind w:left="146" w:right="368" w:firstLine="643"/>
      </w:pPr>
      <w:r>
        <w:rPr>
          <w:b/>
          <w:color w:val="FF0000"/>
          <w:sz w:val="32"/>
        </w:rPr>
        <w:t>温馨提示：</w:t>
      </w:r>
      <w:r>
        <w:rPr>
          <w:color w:val="FF0000"/>
        </w:rPr>
        <w:t xml:space="preserve">各办学单位务必通知学生按规定时间和要求在网上填写信息并上传申报材料，现场只受理网上通过初审的材料，超过时间或材料不齐一律不予受理！ </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4"/>
        <w:rPr>
          <w:sz w:val="25"/>
        </w:rPr>
      </w:pPr>
    </w:p>
    <w:p>
      <w:pPr>
        <w:pStyle w:val="4"/>
        <w:spacing w:before="62" w:line="496" w:lineRule="auto"/>
        <w:ind w:left="8259" w:right="104" w:hanging="140"/>
        <w:jc w:val="right"/>
      </w:pPr>
      <w:r>
        <w:t>贵州大学继续教育学院二〇一九年</w:t>
      </w:r>
      <w:r>
        <w:rPr>
          <w:rFonts w:hint="eastAsia"/>
          <w:lang w:eastAsia="zh-CN"/>
        </w:rPr>
        <w:t>十一</w:t>
      </w:r>
      <w:r>
        <w:t>月五日</w:t>
      </w:r>
    </w:p>
    <w:sectPr>
      <w:pgSz w:w="11910" w:h="16840"/>
      <w:pgMar w:top="1080" w:right="320" w:bottom="1620" w:left="420" w:header="209" w:footer="1325"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9"/>
      </w:rPr>
    </w:pPr>
    <w:r>
      <mc:AlternateContent>
        <mc:Choice Requires="wps">
          <w:drawing>
            <wp:anchor distT="0" distB="0" distL="114300" distR="114300" simplePos="0" relativeHeight="251294720" behindDoc="1" locked="0" layoutInCell="1" allowOverlap="1">
              <wp:simplePos x="0" y="0"/>
              <wp:positionH relativeFrom="page">
                <wp:posOffset>6775450</wp:posOffset>
              </wp:positionH>
              <wp:positionV relativeFrom="page">
                <wp:posOffset>9638030</wp:posOffset>
              </wp:positionV>
              <wp:extent cx="439420" cy="153670"/>
              <wp:effectExtent l="0" t="0" r="0" b="0"/>
              <wp:wrapNone/>
              <wp:docPr id="12" name="文本框 2"/>
              <wp:cNvGraphicFramePr/>
              <a:graphic xmlns:a="http://schemas.openxmlformats.org/drawingml/2006/main">
                <a:graphicData uri="http://schemas.microsoft.com/office/word/2010/wordprocessingShape">
                  <wps:wsp>
                    <wps:cNvSpPr txBox="1"/>
                    <wps:spPr>
                      <a:xfrm>
                        <a:off x="0" y="0"/>
                        <a:ext cx="439420" cy="153670"/>
                      </a:xfrm>
                      <a:prstGeom prst="rect">
                        <a:avLst/>
                      </a:prstGeom>
                      <a:noFill/>
                      <a:ln w="9525">
                        <a:noFill/>
                      </a:ln>
                    </wps:spPr>
                    <wps:txbx>
                      <w:txbxContent>
                        <w:p>
                          <w:pPr>
                            <w:spacing w:before="14"/>
                            <w:ind w:left="40" w:right="0" w:firstLine="0"/>
                            <w:jc w:val="left"/>
                            <w:rPr>
                              <w:rFonts w:hint="default" w:ascii="Times New Roman" w:hAnsi="Times New Roman" w:cs="Times New Roman"/>
                              <w:b w:val="0"/>
                              <w:bCs w:val="0"/>
                              <w:sz w:val="18"/>
                            </w:rPr>
                          </w:pPr>
                          <w:r>
                            <w:rPr>
                              <w:rFonts w:hint="default" w:ascii="Times New Roman" w:hAnsi="Times New Roman" w:cs="Times New Roman"/>
                              <w:b w:val="0"/>
                              <w:bCs w:val="0"/>
                            </w:rPr>
                            <w:fldChar w:fldCharType="begin"/>
                          </w:r>
                          <w:r>
                            <w:rPr>
                              <w:rFonts w:hint="default" w:ascii="Times New Roman" w:hAnsi="Times New Roman" w:cs="Times New Roman"/>
                              <w:b w:val="0"/>
                              <w:bCs w:val="0"/>
                              <w:sz w:val="18"/>
                            </w:rPr>
                            <w:instrText xml:space="preserve"> PAGE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10</w:t>
                          </w:r>
                          <w:r>
                            <w:rPr>
                              <w:rFonts w:hint="default" w:ascii="Times New Roman" w:hAnsi="Times New Roman" w:cs="Times New Roman"/>
                              <w:b w:val="0"/>
                              <w:bCs w:val="0"/>
                            </w:rPr>
                            <w:fldChar w:fldCharType="end"/>
                          </w:r>
                          <w:r>
                            <w:rPr>
                              <w:rFonts w:hint="default" w:ascii="Times New Roman" w:hAnsi="Times New Roman" w:cs="Times New Roman"/>
                              <w:b w:val="0"/>
                              <w:bCs w:val="0"/>
                              <w:sz w:val="18"/>
                            </w:rPr>
                            <w:t xml:space="preserve"> / 13</w:t>
                          </w:r>
                        </w:p>
                      </w:txbxContent>
                    </wps:txbx>
                    <wps:bodyPr lIns="0" tIns="0" rIns="0" bIns="0" upright="1"/>
                  </wps:wsp>
                </a:graphicData>
              </a:graphic>
            </wp:anchor>
          </w:drawing>
        </mc:Choice>
        <mc:Fallback>
          <w:pict>
            <v:shape id="文本框 2" o:spid="_x0000_s1026" o:spt="202" type="#_x0000_t202" style="position:absolute;left:0pt;margin-left:533.5pt;margin-top:758.9pt;height:12.1pt;width:34.6pt;mso-position-horizontal-relative:page;mso-position-vertical-relative:page;z-index:-252021760;mso-width-relative:page;mso-height-relative:page;" filled="f" stroked="f" coordsize="21600,21600" o:gfxdata="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BDQtrbAAAA&#10;DwEAAA8AAAAAAAAAAQAgAAAAIgAAAGRycy9kb3ducmV2LnhtbFBLAQIUABQAAAAIAIdO4kDTTtR6&#10;qAEAAC0DAAAOAAAAAAAAAAEAIAAAACoBAABkcnMvZTJvRG9jLnhtbFBLBQYAAAAABgAGAFkBAABE&#10;BQAAAAA=&#10;">
              <v:fill on="f" focussize="0,0"/>
              <v:stroke on="f"/>
              <v:imagedata o:title=""/>
              <o:lock v:ext="edit" aspectratio="f"/>
              <v:textbox inset="0mm,0mm,0mm,0mm">
                <w:txbxContent>
                  <w:p>
                    <w:pPr>
                      <w:spacing w:before="14"/>
                      <w:ind w:left="40" w:right="0" w:firstLine="0"/>
                      <w:jc w:val="left"/>
                      <w:rPr>
                        <w:rFonts w:hint="default" w:ascii="Times New Roman" w:hAnsi="Times New Roman" w:cs="Times New Roman"/>
                        <w:b w:val="0"/>
                        <w:bCs w:val="0"/>
                        <w:sz w:val="18"/>
                      </w:rPr>
                    </w:pPr>
                    <w:r>
                      <w:rPr>
                        <w:rFonts w:hint="default" w:ascii="Times New Roman" w:hAnsi="Times New Roman" w:cs="Times New Roman"/>
                        <w:b w:val="0"/>
                        <w:bCs w:val="0"/>
                      </w:rPr>
                      <w:fldChar w:fldCharType="begin"/>
                    </w:r>
                    <w:r>
                      <w:rPr>
                        <w:rFonts w:hint="default" w:ascii="Times New Roman" w:hAnsi="Times New Roman" w:cs="Times New Roman"/>
                        <w:b w:val="0"/>
                        <w:bCs w:val="0"/>
                        <w:sz w:val="18"/>
                      </w:rPr>
                      <w:instrText xml:space="preserve"> PAGE </w:instrText>
                    </w:r>
                    <w:r>
                      <w:rPr>
                        <w:rFonts w:hint="default" w:ascii="Times New Roman" w:hAnsi="Times New Roman" w:cs="Times New Roman"/>
                        <w:b w:val="0"/>
                        <w:bCs w:val="0"/>
                      </w:rPr>
                      <w:fldChar w:fldCharType="separate"/>
                    </w:r>
                    <w:r>
                      <w:rPr>
                        <w:rFonts w:hint="default" w:ascii="Times New Roman" w:hAnsi="Times New Roman" w:cs="Times New Roman"/>
                        <w:b w:val="0"/>
                        <w:bCs w:val="0"/>
                      </w:rPr>
                      <w:t>10</w:t>
                    </w:r>
                    <w:r>
                      <w:rPr>
                        <w:rFonts w:hint="default" w:ascii="Times New Roman" w:hAnsi="Times New Roman" w:cs="Times New Roman"/>
                        <w:b w:val="0"/>
                        <w:bCs w:val="0"/>
                      </w:rPr>
                      <w:fldChar w:fldCharType="end"/>
                    </w:r>
                    <w:r>
                      <w:rPr>
                        <w:rFonts w:hint="default" w:ascii="Times New Roman" w:hAnsi="Times New Roman" w:cs="Times New Roman"/>
                        <w:b w:val="0"/>
                        <w:bCs w:val="0"/>
                        <w:sz w:val="18"/>
                      </w:rPr>
                      <w:t xml:space="preserve"> / 13</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1292672" behindDoc="1" locked="0" layoutInCell="1" allowOverlap="1">
          <wp:simplePos x="0" y="0"/>
          <wp:positionH relativeFrom="page">
            <wp:posOffset>426085</wp:posOffset>
          </wp:positionH>
          <wp:positionV relativeFrom="page">
            <wp:posOffset>132715</wp:posOffset>
          </wp:positionV>
          <wp:extent cx="1991360" cy="3752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 cstate="print"/>
                  <a:stretch>
                    <a:fillRect/>
                  </a:stretch>
                </pic:blipFill>
                <pic:spPr>
                  <a:xfrm>
                    <a:off x="0" y="0"/>
                    <a:ext cx="1991331" cy="375516"/>
                  </a:xfrm>
                  <a:prstGeom prst="rect">
                    <a:avLst/>
                  </a:prstGeom>
                </pic:spPr>
              </pic:pic>
            </a:graphicData>
          </a:graphic>
        </wp:anchor>
      </w:drawing>
    </w:r>
    <w:r>
      <mc:AlternateContent>
        <mc:Choice Requires="wps">
          <w:drawing>
            <wp:anchor distT="0" distB="0" distL="114300" distR="114300" simplePos="0" relativeHeight="251293696" behindDoc="1" locked="0" layoutInCell="1" allowOverlap="1">
              <wp:simplePos x="0" y="0"/>
              <wp:positionH relativeFrom="page">
                <wp:posOffset>340995</wp:posOffset>
              </wp:positionH>
              <wp:positionV relativeFrom="page">
                <wp:posOffset>687070</wp:posOffset>
              </wp:positionV>
              <wp:extent cx="6877050" cy="0"/>
              <wp:effectExtent l="0" t="0" r="0" b="0"/>
              <wp:wrapNone/>
              <wp:docPr id="10" name="直线 1"/>
              <wp:cNvGraphicFramePr/>
              <a:graphic xmlns:a="http://schemas.openxmlformats.org/drawingml/2006/main">
                <a:graphicData uri="http://schemas.microsoft.com/office/word/2010/wordprocessingShape">
                  <wps:wsp>
                    <wps:cNvCnPr/>
                    <wps:spPr>
                      <a:xfrm>
                        <a:off x="0" y="0"/>
                        <a:ext cx="687705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26.85pt;margin-top:54.1pt;height:0pt;width:541.5pt;mso-position-horizontal-relative:page;mso-position-vertical-relative:page;z-index:-252022784;mso-width-relative:page;mso-height-relative:page;" filled="f" stroked="t" coordsize="21600,21600" o:gfxdata="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EYqkXWAAAACwEAAA8AAAAAAAAAAQAgAAAAIgAAAGRy&#10;cy9kb3ducmV2LnhtbFBLAQIUABQAAAAIAIdO4kBA3dWyzgEAAI4DAAAOAAAAAAAAAAEAIAAAACUB&#10;AABkcnMvZTJvRG9jLnhtbFBLBQYAAAAABgAGAFkBAABlBQAAAAA=&#10;">
              <v:fill on="f" focussize="0,0"/>
              <v:stroke weight="0.72pt" color="#000000" joinstyle="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1295744" behindDoc="1" locked="0" layoutInCell="1" allowOverlap="1">
          <wp:simplePos x="0" y="0"/>
          <wp:positionH relativeFrom="page">
            <wp:posOffset>426085</wp:posOffset>
          </wp:positionH>
          <wp:positionV relativeFrom="page">
            <wp:posOffset>132715</wp:posOffset>
          </wp:positionV>
          <wp:extent cx="1991360" cy="375285"/>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pic:cNvPicPr>
                </pic:nvPicPr>
                <pic:blipFill>
                  <a:blip r:embed="rId1" cstate="print"/>
                  <a:stretch>
                    <a:fillRect/>
                  </a:stretch>
                </pic:blipFill>
                <pic:spPr>
                  <a:xfrm>
                    <a:off x="0" y="0"/>
                    <a:ext cx="1991331" cy="375516"/>
                  </a:xfrm>
                  <a:prstGeom prst="rect">
                    <a:avLst/>
                  </a:prstGeom>
                </pic:spPr>
              </pic:pic>
            </a:graphicData>
          </a:graphic>
        </wp:anchor>
      </w:drawing>
    </w:r>
    <w:r>
      <mc:AlternateContent>
        <mc:Choice Requires="wps">
          <w:drawing>
            <wp:anchor distT="0" distB="0" distL="114300" distR="114300" simplePos="0" relativeHeight="251296768" behindDoc="1" locked="0" layoutInCell="1" allowOverlap="1">
              <wp:simplePos x="0" y="0"/>
              <wp:positionH relativeFrom="page">
                <wp:posOffset>340995</wp:posOffset>
              </wp:positionH>
              <wp:positionV relativeFrom="page">
                <wp:posOffset>687070</wp:posOffset>
              </wp:positionV>
              <wp:extent cx="6877050" cy="0"/>
              <wp:effectExtent l="0" t="0" r="0" b="0"/>
              <wp:wrapNone/>
              <wp:docPr id="14" name="直线 3"/>
              <wp:cNvGraphicFramePr/>
              <a:graphic xmlns:a="http://schemas.openxmlformats.org/drawingml/2006/main">
                <a:graphicData uri="http://schemas.microsoft.com/office/word/2010/wordprocessingShape">
                  <wps:wsp>
                    <wps:cNvCnPr/>
                    <wps:spPr>
                      <a:xfrm>
                        <a:off x="0" y="0"/>
                        <a:ext cx="687705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26.85pt;margin-top:54.1pt;height:0pt;width:541.5pt;mso-position-horizontal-relative:page;mso-position-vertical-relative:page;z-index:-252019712;mso-width-relative:page;mso-height-relative:page;" filled="f" stroked="t" coordsize="21600,21600" o:gfxdata="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EYqkXWAAAACwEAAA8AAAAAAAAAAQAgAAAAIgAAAGRy&#10;cy9kb3ducmV2LnhtbFBLAQIUABQAAAAIAIdO4kAhOOi6zgEAAI4DAAAOAAAAAAAAAAEAIAAAACUB&#10;AABkcnMvZTJvRG9jLnhtbFBLBQYAAAAABgAGAFkBAABl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297792" behindDoc="1" locked="0" layoutInCell="1" allowOverlap="1">
              <wp:simplePos x="0" y="0"/>
              <wp:positionH relativeFrom="page">
                <wp:posOffset>340995</wp:posOffset>
              </wp:positionH>
              <wp:positionV relativeFrom="page">
                <wp:posOffset>1182370</wp:posOffset>
              </wp:positionV>
              <wp:extent cx="6877050" cy="0"/>
              <wp:effectExtent l="0" t="0" r="0" b="0"/>
              <wp:wrapNone/>
              <wp:docPr id="16" name="直线 4"/>
              <wp:cNvGraphicFramePr/>
              <a:graphic xmlns:a="http://schemas.openxmlformats.org/drawingml/2006/main">
                <a:graphicData uri="http://schemas.microsoft.com/office/word/2010/wordprocessingShape">
                  <wps:wsp>
                    <wps:cNvCnPr/>
                    <wps:spPr>
                      <a:xfrm>
                        <a:off x="0" y="0"/>
                        <a:ext cx="6877050" cy="0"/>
                      </a:xfrm>
                      <a:prstGeom prst="line">
                        <a:avLst/>
                      </a:prstGeom>
                      <a:ln w="6096" cap="flat" cmpd="sng">
                        <a:solidFill>
                          <a:srgbClr val="4471C4"/>
                        </a:solidFill>
                        <a:prstDash val="solid"/>
                        <a:headEnd type="none" w="med" len="med"/>
                        <a:tailEnd type="none" w="med" len="med"/>
                      </a:ln>
                    </wps:spPr>
                    <wps:bodyPr upright="1"/>
                  </wps:wsp>
                </a:graphicData>
              </a:graphic>
            </wp:anchor>
          </w:drawing>
        </mc:Choice>
        <mc:Fallback>
          <w:pict>
            <v:line id="直线 4" o:spid="_x0000_s1026" o:spt="20" style="position:absolute;left:0pt;margin-left:26.85pt;margin-top:93.1pt;height:0pt;width:541.5pt;mso-position-horizontal-relative:page;mso-position-vertical-relative:page;z-index:-252018688;mso-width-relative:page;mso-height-relative:page;" filled="f" stroked="t" coordsize="21600,21600" o:gfxdata="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FG5mNYAAAALAQAADwAAAAAAAAABACAAAAAiAAAA&#10;ZHJzL2Rvd25yZXYueG1sUEsBAhQAFAAAAAgAh07iQPvcm0nQAQAAjgMAAA4AAAAAAAAAAQAgAAAA&#10;JQEAAGRycy9lMm9Eb2MueG1sUEsFBgAAAAAGAAYAWQEAAGcFAAAAAA==&#10;">
              <v:fill on="f" focussize="0,0"/>
              <v:stroke weight="0.48pt" color="#4471C4" joinstyle="round"/>
              <v:imagedata o:title=""/>
              <o:lock v:ext="edit" aspectratio="f"/>
            </v:line>
          </w:pict>
        </mc:Fallback>
      </mc:AlternateContent>
    </w:r>
    <w:r>
      <mc:AlternateContent>
        <mc:Choice Requires="wps">
          <w:drawing>
            <wp:anchor distT="0" distB="0" distL="114300" distR="114300" simplePos="0" relativeHeight="251298816" behindDoc="1" locked="0" layoutInCell="1" allowOverlap="1">
              <wp:simplePos x="0" y="0"/>
              <wp:positionH relativeFrom="page">
                <wp:posOffset>346710</wp:posOffset>
              </wp:positionH>
              <wp:positionV relativeFrom="page">
                <wp:posOffset>842010</wp:posOffset>
              </wp:positionV>
              <wp:extent cx="1863725" cy="254000"/>
              <wp:effectExtent l="0" t="0" r="0" b="0"/>
              <wp:wrapNone/>
              <wp:docPr id="18" name="文本框 5"/>
              <wp:cNvGraphicFramePr/>
              <a:graphic xmlns:a="http://schemas.openxmlformats.org/drawingml/2006/main">
                <a:graphicData uri="http://schemas.microsoft.com/office/word/2010/wordprocessingShape">
                  <wps:wsp>
                    <wps:cNvSpPr txBox="1"/>
                    <wps:spPr>
                      <a:xfrm>
                        <a:off x="0" y="0"/>
                        <a:ext cx="1863725" cy="254000"/>
                      </a:xfrm>
                      <a:prstGeom prst="rect">
                        <a:avLst/>
                      </a:prstGeom>
                      <a:noFill/>
                      <a:ln w="9525">
                        <a:noFill/>
                      </a:ln>
                    </wps:spPr>
                    <wps:txbx>
                      <w:txbxContent>
                        <w:p>
                          <w:pPr>
                            <w:spacing w:before="0" w:line="400" w:lineRule="exact"/>
                            <w:ind w:left="20" w:right="0" w:firstLine="0"/>
                            <w:jc w:val="left"/>
                            <w:rPr>
                              <w:rFonts w:hint="eastAsia" w:ascii="黑体" w:eastAsia="黑体"/>
                              <w:b/>
                              <w:sz w:val="36"/>
                            </w:rPr>
                          </w:pPr>
                          <w:r>
                            <w:rPr>
                              <w:rFonts w:hint="eastAsia" w:ascii="黑体" w:eastAsia="黑体"/>
                              <w:b/>
                              <w:color w:val="2E5395"/>
                              <w:sz w:val="36"/>
                            </w:rPr>
                            <w:t>四、学位申报流程</w:t>
                          </w:r>
                        </w:p>
                      </w:txbxContent>
                    </wps:txbx>
                    <wps:bodyPr lIns="0" tIns="0" rIns="0" bIns="0" upright="1"/>
                  </wps:wsp>
                </a:graphicData>
              </a:graphic>
            </wp:anchor>
          </w:drawing>
        </mc:Choice>
        <mc:Fallback>
          <w:pict>
            <v:shape id="文本框 5" o:spid="_x0000_s1026" o:spt="202" type="#_x0000_t202" style="position:absolute;left:0pt;margin-left:27.3pt;margin-top:66.3pt;height:20pt;width:146.75pt;mso-position-horizontal-relative:page;mso-position-vertical-relative:page;z-index:-252017664;mso-width-relative:page;mso-height-relative:page;" filled="f" stroked="f" coordsize="21600,21600" o:gfxdata="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VB6VmdgAAAAKAQAA&#10;DwAAAAAAAAABACAAAAAiAAAAZHJzL2Rvd25yZXYueG1sUEsBAhQAFAAAAAgAh07iQMXN2VWnAQAA&#10;LgMAAA4AAAAAAAAAAQAgAAAAJwEAAGRycy9lMm9Eb2MueG1sUEsFBgAAAAAGAAYAWQEAAEAFAAAA&#10;AA==&#10;">
              <v:fill on="f" focussize="0,0"/>
              <v:stroke on="f"/>
              <v:imagedata o:title=""/>
              <o:lock v:ext="edit" aspectratio="f"/>
              <v:textbox inset="0mm,0mm,0mm,0mm">
                <w:txbxContent>
                  <w:p>
                    <w:pPr>
                      <w:spacing w:before="0" w:line="400" w:lineRule="exact"/>
                      <w:ind w:left="20" w:right="0" w:firstLine="0"/>
                      <w:jc w:val="left"/>
                      <w:rPr>
                        <w:rFonts w:hint="eastAsia" w:ascii="黑体" w:eastAsia="黑体"/>
                        <w:b/>
                        <w:sz w:val="36"/>
                      </w:rPr>
                    </w:pPr>
                    <w:r>
                      <w:rPr>
                        <w:rFonts w:hint="eastAsia" w:ascii="黑体" w:eastAsia="黑体"/>
                        <w:b/>
                        <w:color w:val="2E5395"/>
                        <w:sz w:val="36"/>
                      </w:rPr>
                      <w:t>四、学位申报流程</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1299840" behindDoc="1" locked="0" layoutInCell="1" allowOverlap="1">
          <wp:simplePos x="0" y="0"/>
          <wp:positionH relativeFrom="page">
            <wp:posOffset>426085</wp:posOffset>
          </wp:positionH>
          <wp:positionV relativeFrom="page">
            <wp:posOffset>132715</wp:posOffset>
          </wp:positionV>
          <wp:extent cx="1991360" cy="375285"/>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png"/>
                  <pic:cNvPicPr>
                    <a:picLocks noChangeAspect="1"/>
                  </pic:cNvPicPr>
                </pic:nvPicPr>
                <pic:blipFill>
                  <a:blip r:embed="rId1" cstate="print"/>
                  <a:stretch>
                    <a:fillRect/>
                  </a:stretch>
                </pic:blipFill>
                <pic:spPr>
                  <a:xfrm>
                    <a:off x="0" y="0"/>
                    <a:ext cx="1991331" cy="375516"/>
                  </a:xfrm>
                  <a:prstGeom prst="rect">
                    <a:avLst/>
                  </a:prstGeom>
                </pic:spPr>
              </pic:pic>
            </a:graphicData>
          </a:graphic>
        </wp:anchor>
      </w:drawing>
    </w:r>
    <w:r>
      <mc:AlternateContent>
        <mc:Choice Requires="wps">
          <w:drawing>
            <wp:anchor distT="0" distB="0" distL="114300" distR="114300" simplePos="0" relativeHeight="251300864" behindDoc="1" locked="0" layoutInCell="1" allowOverlap="1">
              <wp:simplePos x="0" y="0"/>
              <wp:positionH relativeFrom="page">
                <wp:posOffset>340995</wp:posOffset>
              </wp:positionH>
              <wp:positionV relativeFrom="page">
                <wp:posOffset>687070</wp:posOffset>
              </wp:positionV>
              <wp:extent cx="6877050" cy="0"/>
              <wp:effectExtent l="0" t="0" r="0" b="0"/>
              <wp:wrapNone/>
              <wp:docPr id="20" name="直线 6"/>
              <wp:cNvGraphicFramePr/>
              <a:graphic xmlns:a="http://schemas.openxmlformats.org/drawingml/2006/main">
                <a:graphicData uri="http://schemas.microsoft.com/office/word/2010/wordprocessingShape">
                  <wps:wsp>
                    <wps:cNvCnPr/>
                    <wps:spPr>
                      <a:xfrm>
                        <a:off x="0" y="0"/>
                        <a:ext cx="687705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margin-left:26.85pt;margin-top:54.1pt;height:0pt;width:541.5pt;mso-position-horizontal-relative:page;mso-position-vertical-relative:page;z-index:-252015616;mso-width-relative:page;mso-height-relative:page;" filled="f" stroked="t" coordsize="21600,21600" o:gfxdata="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&#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RGKpF1gAAAAsBAAAPAAAAAAAAAAEAIAAAACIAAABk&#10;cnMvZG93bnJldi54bWxQSwECFAAUAAAACACHTuJAcuAmaM8BAACOAwAADgAAAAAAAAABACAAAAAl&#10;AQAAZHJzL2Uyb0RvYy54bWxQSwUGAAAAAAYABgBZAQAAZg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301888" behindDoc="1" locked="0" layoutInCell="1" allowOverlap="1">
              <wp:simplePos x="0" y="0"/>
              <wp:positionH relativeFrom="page">
                <wp:posOffset>340995</wp:posOffset>
              </wp:positionH>
              <wp:positionV relativeFrom="page">
                <wp:posOffset>1182370</wp:posOffset>
              </wp:positionV>
              <wp:extent cx="6877050" cy="0"/>
              <wp:effectExtent l="0" t="0" r="0" b="0"/>
              <wp:wrapNone/>
              <wp:docPr id="22" name="直线 7"/>
              <wp:cNvGraphicFramePr/>
              <a:graphic xmlns:a="http://schemas.openxmlformats.org/drawingml/2006/main">
                <a:graphicData uri="http://schemas.microsoft.com/office/word/2010/wordprocessingShape">
                  <wps:wsp>
                    <wps:cNvCnPr/>
                    <wps:spPr>
                      <a:xfrm>
                        <a:off x="0" y="0"/>
                        <a:ext cx="6877050" cy="0"/>
                      </a:xfrm>
                      <a:prstGeom prst="line">
                        <a:avLst/>
                      </a:prstGeom>
                      <a:ln w="6096" cap="flat" cmpd="sng">
                        <a:solidFill>
                          <a:srgbClr val="4471C4"/>
                        </a:solidFill>
                        <a:prstDash val="solid"/>
                        <a:headEnd type="none" w="med" len="med"/>
                        <a:tailEnd type="none" w="med" len="med"/>
                      </a:ln>
                    </wps:spPr>
                    <wps:bodyPr upright="1"/>
                  </wps:wsp>
                </a:graphicData>
              </a:graphic>
            </wp:anchor>
          </w:drawing>
        </mc:Choice>
        <mc:Fallback>
          <w:pict>
            <v:line id="直线 7" o:spid="_x0000_s1026" o:spt="20" style="position:absolute;left:0pt;margin-left:26.85pt;margin-top:93.1pt;height:0pt;width:541.5pt;mso-position-horizontal-relative:page;mso-position-vertical-relative:page;z-index:-252014592;mso-width-relative:page;mso-height-relative:page;" filled="f" stroked="t" coordsize="21600,21600" o:gfxdata="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0UbmY1gAAAAsBAAAPAAAAAAAAAAEAIAAAACIA&#10;AABkcnMvZG93bnJldi54bWxQSwECFAAUAAAACACHTuJArIPC1dIBAACOAwAADgAAAAAAAAABACAA&#10;AAAlAQAAZHJzL2Uyb0RvYy54bWxQSwUGAAAAAAYABgBZAQAAaQUAAAAA&#10;">
              <v:fill on="f" focussize="0,0"/>
              <v:stroke weight="0.48pt" color="#4471C4" joinstyle="round"/>
              <v:imagedata o:title=""/>
              <o:lock v:ext="edit" aspectratio="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1302912" behindDoc="1" locked="0" layoutInCell="1" allowOverlap="1">
          <wp:simplePos x="0" y="0"/>
          <wp:positionH relativeFrom="page">
            <wp:posOffset>426085</wp:posOffset>
          </wp:positionH>
          <wp:positionV relativeFrom="page">
            <wp:posOffset>132715</wp:posOffset>
          </wp:positionV>
          <wp:extent cx="1991360" cy="375285"/>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png"/>
                  <pic:cNvPicPr>
                    <a:picLocks noChangeAspect="1"/>
                  </pic:cNvPicPr>
                </pic:nvPicPr>
                <pic:blipFill>
                  <a:blip r:embed="rId1" cstate="print"/>
                  <a:stretch>
                    <a:fillRect/>
                  </a:stretch>
                </pic:blipFill>
                <pic:spPr>
                  <a:xfrm>
                    <a:off x="0" y="0"/>
                    <a:ext cx="1991331" cy="375516"/>
                  </a:xfrm>
                  <a:prstGeom prst="rect">
                    <a:avLst/>
                  </a:prstGeom>
                </pic:spPr>
              </pic:pic>
            </a:graphicData>
          </a:graphic>
        </wp:anchor>
      </w:drawing>
    </w:r>
    <w:r>
      <mc:AlternateContent>
        <mc:Choice Requires="wps">
          <w:drawing>
            <wp:anchor distT="0" distB="0" distL="114300" distR="114300" simplePos="0" relativeHeight="251303936" behindDoc="1" locked="0" layoutInCell="1" allowOverlap="1">
              <wp:simplePos x="0" y="0"/>
              <wp:positionH relativeFrom="page">
                <wp:posOffset>340995</wp:posOffset>
              </wp:positionH>
              <wp:positionV relativeFrom="page">
                <wp:posOffset>687070</wp:posOffset>
              </wp:positionV>
              <wp:extent cx="6877050" cy="0"/>
              <wp:effectExtent l="0" t="0" r="0" b="0"/>
              <wp:wrapNone/>
              <wp:docPr id="24" name="直线 8"/>
              <wp:cNvGraphicFramePr/>
              <a:graphic xmlns:a="http://schemas.openxmlformats.org/drawingml/2006/main">
                <a:graphicData uri="http://schemas.microsoft.com/office/word/2010/wordprocessingShape">
                  <wps:wsp>
                    <wps:cNvCnPr/>
                    <wps:spPr>
                      <a:xfrm>
                        <a:off x="0" y="0"/>
                        <a:ext cx="687705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8" o:spid="_x0000_s1026" o:spt="20" style="position:absolute;left:0pt;margin-left:26.85pt;margin-top:54.1pt;height:0pt;width:541.5pt;mso-position-horizontal-relative:page;mso-position-vertical-relative:page;z-index:-252012544;mso-width-relative:page;mso-height-relative:page;" filled="f" stroked="t" coordsize="21600,21600" o:gfxdata="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&#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RGKpF1gAAAAsBAAAPAAAAAAAAAAEAIAAAACIAAABk&#10;cnMvZG93bnJldi54bWxQSwECFAAUAAAACACHTuJAGws0/c8BAACOAwAADgAAAAAAAAABACAAAAAl&#10;AQAAZHJzL2Uyb0RvYy54bWxQSwUGAAAAAAYABgBZAQAAZgUAAAAA&#10;">
              <v:fill on="f" focussize="0,0"/>
              <v:stroke weight="0.72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5"/>
      <w:numFmt w:val="decimal"/>
      <w:lvlText w:val="%1"/>
      <w:lvlJc w:val="left"/>
      <w:pPr>
        <w:ind w:left="676" w:hanging="531"/>
        <w:jc w:val="left"/>
      </w:pPr>
      <w:rPr>
        <w:rFonts w:hint="default"/>
        <w:lang w:val="zh-CN" w:eastAsia="zh-CN" w:bidi="zh-CN"/>
      </w:rPr>
    </w:lvl>
    <w:lvl w:ilvl="1" w:tentative="0">
      <w:start w:val="1"/>
      <w:numFmt w:val="decimal"/>
      <w:lvlText w:val="%1.%2"/>
      <w:lvlJc w:val="left"/>
      <w:pPr>
        <w:ind w:left="676" w:hanging="531"/>
        <w:jc w:val="left"/>
      </w:pPr>
      <w:rPr>
        <w:rFonts w:hint="default" w:ascii="Arial" w:hAnsi="Arial" w:eastAsia="Arial" w:cs="Arial"/>
        <w:b/>
        <w:bCs/>
        <w:color w:val="2E5395"/>
        <w:spacing w:val="-1"/>
        <w:w w:val="100"/>
        <w:sz w:val="28"/>
        <w:szCs w:val="28"/>
        <w:lang w:val="zh-CN" w:eastAsia="zh-CN" w:bidi="zh-CN"/>
      </w:rPr>
    </w:lvl>
    <w:lvl w:ilvl="2" w:tentative="0">
      <w:start w:val="0"/>
      <w:numFmt w:val="bullet"/>
      <w:lvlText w:val="•"/>
      <w:lvlJc w:val="left"/>
      <w:pPr>
        <w:ind w:left="2777" w:hanging="531"/>
      </w:pPr>
      <w:rPr>
        <w:rFonts w:hint="default"/>
        <w:lang w:val="zh-CN" w:eastAsia="zh-CN" w:bidi="zh-CN"/>
      </w:rPr>
    </w:lvl>
    <w:lvl w:ilvl="3" w:tentative="0">
      <w:start w:val="0"/>
      <w:numFmt w:val="bullet"/>
      <w:lvlText w:val="•"/>
      <w:lvlJc w:val="left"/>
      <w:pPr>
        <w:ind w:left="3825" w:hanging="531"/>
      </w:pPr>
      <w:rPr>
        <w:rFonts w:hint="default"/>
        <w:lang w:val="zh-CN" w:eastAsia="zh-CN" w:bidi="zh-CN"/>
      </w:rPr>
    </w:lvl>
    <w:lvl w:ilvl="4" w:tentative="0">
      <w:start w:val="0"/>
      <w:numFmt w:val="bullet"/>
      <w:lvlText w:val="•"/>
      <w:lvlJc w:val="left"/>
      <w:pPr>
        <w:ind w:left="4874" w:hanging="531"/>
      </w:pPr>
      <w:rPr>
        <w:rFonts w:hint="default"/>
        <w:lang w:val="zh-CN" w:eastAsia="zh-CN" w:bidi="zh-CN"/>
      </w:rPr>
    </w:lvl>
    <w:lvl w:ilvl="5" w:tentative="0">
      <w:start w:val="0"/>
      <w:numFmt w:val="bullet"/>
      <w:lvlText w:val="•"/>
      <w:lvlJc w:val="left"/>
      <w:pPr>
        <w:ind w:left="5923" w:hanging="531"/>
      </w:pPr>
      <w:rPr>
        <w:rFonts w:hint="default"/>
        <w:lang w:val="zh-CN" w:eastAsia="zh-CN" w:bidi="zh-CN"/>
      </w:rPr>
    </w:lvl>
    <w:lvl w:ilvl="6" w:tentative="0">
      <w:start w:val="0"/>
      <w:numFmt w:val="bullet"/>
      <w:lvlText w:val="•"/>
      <w:lvlJc w:val="left"/>
      <w:pPr>
        <w:ind w:left="6971" w:hanging="531"/>
      </w:pPr>
      <w:rPr>
        <w:rFonts w:hint="default"/>
        <w:lang w:val="zh-CN" w:eastAsia="zh-CN" w:bidi="zh-CN"/>
      </w:rPr>
    </w:lvl>
    <w:lvl w:ilvl="7" w:tentative="0">
      <w:start w:val="0"/>
      <w:numFmt w:val="bullet"/>
      <w:lvlText w:val="•"/>
      <w:lvlJc w:val="left"/>
      <w:pPr>
        <w:ind w:left="8020" w:hanging="531"/>
      </w:pPr>
      <w:rPr>
        <w:rFonts w:hint="default"/>
        <w:lang w:val="zh-CN" w:eastAsia="zh-CN" w:bidi="zh-CN"/>
      </w:rPr>
    </w:lvl>
    <w:lvl w:ilvl="8" w:tentative="0">
      <w:start w:val="0"/>
      <w:numFmt w:val="bullet"/>
      <w:lvlText w:val="•"/>
      <w:lvlJc w:val="left"/>
      <w:pPr>
        <w:ind w:left="9069" w:hanging="531"/>
      </w:pPr>
      <w:rPr>
        <w:rFonts w:hint="default"/>
        <w:lang w:val="zh-CN" w:eastAsia="zh-CN" w:bidi="zh-CN"/>
      </w:rPr>
    </w:lvl>
  </w:abstractNum>
  <w:abstractNum w:abstractNumId="1">
    <w:nsid w:val="BF205925"/>
    <w:multiLevelType w:val="multilevel"/>
    <w:tmpl w:val="BF205925"/>
    <w:lvl w:ilvl="0" w:tentative="0">
      <w:start w:val="3"/>
      <w:numFmt w:val="decimal"/>
      <w:lvlText w:val="%1"/>
      <w:lvlJc w:val="left"/>
      <w:pPr>
        <w:ind w:left="676" w:hanging="531"/>
        <w:jc w:val="left"/>
      </w:pPr>
      <w:rPr>
        <w:rFonts w:hint="default"/>
        <w:lang w:val="zh-CN" w:eastAsia="zh-CN" w:bidi="zh-CN"/>
      </w:rPr>
    </w:lvl>
    <w:lvl w:ilvl="1" w:tentative="0">
      <w:start w:val="1"/>
      <w:numFmt w:val="decimal"/>
      <w:lvlText w:val="%1.%2"/>
      <w:lvlJc w:val="left"/>
      <w:pPr>
        <w:ind w:left="676" w:hanging="531"/>
        <w:jc w:val="left"/>
      </w:pPr>
      <w:rPr>
        <w:rFonts w:hint="default" w:ascii="Arial" w:hAnsi="Arial" w:eastAsia="Arial" w:cs="Arial"/>
        <w:b/>
        <w:bCs/>
        <w:color w:val="2E5395"/>
        <w:w w:val="100"/>
        <w:sz w:val="28"/>
        <w:szCs w:val="28"/>
        <w:lang w:val="zh-CN" w:eastAsia="zh-CN" w:bidi="zh-CN"/>
      </w:rPr>
    </w:lvl>
    <w:lvl w:ilvl="2" w:tentative="0">
      <w:start w:val="0"/>
      <w:numFmt w:val="bullet"/>
      <w:lvlText w:val="•"/>
      <w:lvlJc w:val="left"/>
      <w:pPr>
        <w:ind w:left="2777" w:hanging="531"/>
      </w:pPr>
      <w:rPr>
        <w:rFonts w:hint="default"/>
        <w:lang w:val="zh-CN" w:eastAsia="zh-CN" w:bidi="zh-CN"/>
      </w:rPr>
    </w:lvl>
    <w:lvl w:ilvl="3" w:tentative="0">
      <w:start w:val="0"/>
      <w:numFmt w:val="bullet"/>
      <w:lvlText w:val="•"/>
      <w:lvlJc w:val="left"/>
      <w:pPr>
        <w:ind w:left="3825" w:hanging="531"/>
      </w:pPr>
      <w:rPr>
        <w:rFonts w:hint="default"/>
        <w:lang w:val="zh-CN" w:eastAsia="zh-CN" w:bidi="zh-CN"/>
      </w:rPr>
    </w:lvl>
    <w:lvl w:ilvl="4" w:tentative="0">
      <w:start w:val="0"/>
      <w:numFmt w:val="bullet"/>
      <w:lvlText w:val="•"/>
      <w:lvlJc w:val="left"/>
      <w:pPr>
        <w:ind w:left="4874" w:hanging="531"/>
      </w:pPr>
      <w:rPr>
        <w:rFonts w:hint="default"/>
        <w:lang w:val="zh-CN" w:eastAsia="zh-CN" w:bidi="zh-CN"/>
      </w:rPr>
    </w:lvl>
    <w:lvl w:ilvl="5" w:tentative="0">
      <w:start w:val="0"/>
      <w:numFmt w:val="bullet"/>
      <w:lvlText w:val="•"/>
      <w:lvlJc w:val="left"/>
      <w:pPr>
        <w:ind w:left="5923" w:hanging="531"/>
      </w:pPr>
      <w:rPr>
        <w:rFonts w:hint="default"/>
        <w:lang w:val="zh-CN" w:eastAsia="zh-CN" w:bidi="zh-CN"/>
      </w:rPr>
    </w:lvl>
    <w:lvl w:ilvl="6" w:tentative="0">
      <w:start w:val="0"/>
      <w:numFmt w:val="bullet"/>
      <w:lvlText w:val="•"/>
      <w:lvlJc w:val="left"/>
      <w:pPr>
        <w:ind w:left="6971" w:hanging="531"/>
      </w:pPr>
      <w:rPr>
        <w:rFonts w:hint="default"/>
        <w:lang w:val="zh-CN" w:eastAsia="zh-CN" w:bidi="zh-CN"/>
      </w:rPr>
    </w:lvl>
    <w:lvl w:ilvl="7" w:tentative="0">
      <w:start w:val="0"/>
      <w:numFmt w:val="bullet"/>
      <w:lvlText w:val="•"/>
      <w:lvlJc w:val="left"/>
      <w:pPr>
        <w:ind w:left="8020" w:hanging="531"/>
      </w:pPr>
      <w:rPr>
        <w:rFonts w:hint="default"/>
        <w:lang w:val="zh-CN" w:eastAsia="zh-CN" w:bidi="zh-CN"/>
      </w:rPr>
    </w:lvl>
    <w:lvl w:ilvl="8" w:tentative="0">
      <w:start w:val="0"/>
      <w:numFmt w:val="bullet"/>
      <w:lvlText w:val="•"/>
      <w:lvlJc w:val="left"/>
      <w:pPr>
        <w:ind w:left="9069" w:hanging="531"/>
      </w:pPr>
      <w:rPr>
        <w:rFonts w:hint="default"/>
        <w:lang w:val="zh-CN" w:eastAsia="zh-CN" w:bidi="zh-CN"/>
      </w:rPr>
    </w:lvl>
  </w:abstractNum>
  <w:abstractNum w:abstractNumId="2">
    <w:nsid w:val="CF092B84"/>
    <w:multiLevelType w:val="multilevel"/>
    <w:tmpl w:val="CF092B84"/>
    <w:lvl w:ilvl="0" w:tentative="0">
      <w:start w:val="1"/>
      <w:numFmt w:val="decimal"/>
      <w:lvlText w:val="%1"/>
      <w:lvlJc w:val="left"/>
      <w:pPr>
        <w:ind w:left="676" w:hanging="531"/>
        <w:jc w:val="left"/>
      </w:pPr>
      <w:rPr>
        <w:rFonts w:hint="default"/>
        <w:lang w:val="zh-CN" w:eastAsia="zh-CN" w:bidi="zh-CN"/>
      </w:rPr>
    </w:lvl>
    <w:lvl w:ilvl="1" w:tentative="0">
      <w:start w:val="4"/>
      <w:numFmt w:val="decimal"/>
      <w:lvlText w:val="%1.%2"/>
      <w:lvlJc w:val="left"/>
      <w:pPr>
        <w:ind w:left="676" w:hanging="531"/>
        <w:jc w:val="left"/>
      </w:pPr>
      <w:rPr>
        <w:rFonts w:hint="default" w:ascii="Arial" w:hAnsi="Arial" w:eastAsia="Arial" w:cs="Arial"/>
        <w:b/>
        <w:bCs/>
        <w:color w:val="2E5395"/>
        <w:w w:val="100"/>
        <w:sz w:val="28"/>
        <w:szCs w:val="28"/>
        <w:lang w:val="zh-CN" w:eastAsia="zh-CN" w:bidi="zh-CN"/>
      </w:rPr>
    </w:lvl>
    <w:lvl w:ilvl="2" w:tentative="0">
      <w:start w:val="0"/>
      <w:numFmt w:val="bullet"/>
      <w:lvlText w:val="•"/>
      <w:lvlJc w:val="left"/>
      <w:pPr>
        <w:ind w:left="2777" w:hanging="531"/>
      </w:pPr>
      <w:rPr>
        <w:rFonts w:hint="default"/>
        <w:lang w:val="zh-CN" w:eastAsia="zh-CN" w:bidi="zh-CN"/>
      </w:rPr>
    </w:lvl>
    <w:lvl w:ilvl="3" w:tentative="0">
      <w:start w:val="0"/>
      <w:numFmt w:val="bullet"/>
      <w:lvlText w:val="•"/>
      <w:lvlJc w:val="left"/>
      <w:pPr>
        <w:ind w:left="3825" w:hanging="531"/>
      </w:pPr>
      <w:rPr>
        <w:rFonts w:hint="default"/>
        <w:lang w:val="zh-CN" w:eastAsia="zh-CN" w:bidi="zh-CN"/>
      </w:rPr>
    </w:lvl>
    <w:lvl w:ilvl="4" w:tentative="0">
      <w:start w:val="0"/>
      <w:numFmt w:val="bullet"/>
      <w:lvlText w:val="•"/>
      <w:lvlJc w:val="left"/>
      <w:pPr>
        <w:ind w:left="4874" w:hanging="531"/>
      </w:pPr>
      <w:rPr>
        <w:rFonts w:hint="default"/>
        <w:lang w:val="zh-CN" w:eastAsia="zh-CN" w:bidi="zh-CN"/>
      </w:rPr>
    </w:lvl>
    <w:lvl w:ilvl="5" w:tentative="0">
      <w:start w:val="0"/>
      <w:numFmt w:val="bullet"/>
      <w:lvlText w:val="•"/>
      <w:lvlJc w:val="left"/>
      <w:pPr>
        <w:ind w:left="5923" w:hanging="531"/>
      </w:pPr>
      <w:rPr>
        <w:rFonts w:hint="default"/>
        <w:lang w:val="zh-CN" w:eastAsia="zh-CN" w:bidi="zh-CN"/>
      </w:rPr>
    </w:lvl>
    <w:lvl w:ilvl="6" w:tentative="0">
      <w:start w:val="0"/>
      <w:numFmt w:val="bullet"/>
      <w:lvlText w:val="•"/>
      <w:lvlJc w:val="left"/>
      <w:pPr>
        <w:ind w:left="6971" w:hanging="531"/>
      </w:pPr>
      <w:rPr>
        <w:rFonts w:hint="default"/>
        <w:lang w:val="zh-CN" w:eastAsia="zh-CN" w:bidi="zh-CN"/>
      </w:rPr>
    </w:lvl>
    <w:lvl w:ilvl="7" w:tentative="0">
      <w:start w:val="0"/>
      <w:numFmt w:val="bullet"/>
      <w:lvlText w:val="•"/>
      <w:lvlJc w:val="left"/>
      <w:pPr>
        <w:ind w:left="8020" w:hanging="531"/>
      </w:pPr>
      <w:rPr>
        <w:rFonts w:hint="default"/>
        <w:lang w:val="zh-CN" w:eastAsia="zh-CN" w:bidi="zh-CN"/>
      </w:rPr>
    </w:lvl>
    <w:lvl w:ilvl="8" w:tentative="0">
      <w:start w:val="0"/>
      <w:numFmt w:val="bullet"/>
      <w:lvlText w:val="•"/>
      <w:lvlJc w:val="left"/>
      <w:pPr>
        <w:ind w:left="9069" w:hanging="531"/>
      </w:pPr>
      <w:rPr>
        <w:rFonts w:hint="default"/>
        <w:lang w:val="zh-CN" w:eastAsia="zh-CN" w:bidi="zh-CN"/>
      </w:rPr>
    </w:lvl>
  </w:abstractNum>
  <w:abstractNum w:abstractNumId="3">
    <w:nsid w:val="0053208E"/>
    <w:multiLevelType w:val="multilevel"/>
    <w:tmpl w:val="0053208E"/>
    <w:lvl w:ilvl="0" w:tentative="0">
      <w:start w:val="1"/>
      <w:numFmt w:val="decimal"/>
      <w:lvlText w:val="%1"/>
      <w:lvlJc w:val="left"/>
      <w:pPr>
        <w:ind w:left="676" w:hanging="531"/>
        <w:jc w:val="left"/>
      </w:pPr>
      <w:rPr>
        <w:rFonts w:hint="default"/>
        <w:lang w:val="zh-CN" w:eastAsia="zh-CN" w:bidi="zh-CN"/>
      </w:rPr>
    </w:lvl>
    <w:lvl w:ilvl="1" w:tentative="0">
      <w:start w:val="1"/>
      <w:numFmt w:val="decimal"/>
      <w:lvlText w:val="%1.%2"/>
      <w:lvlJc w:val="left"/>
      <w:pPr>
        <w:ind w:left="676" w:hanging="531"/>
        <w:jc w:val="left"/>
      </w:pPr>
      <w:rPr>
        <w:rFonts w:hint="default" w:ascii="Arial" w:hAnsi="Arial" w:eastAsia="Arial" w:cs="Arial"/>
        <w:b/>
        <w:bCs/>
        <w:color w:val="2E5395"/>
        <w:w w:val="100"/>
        <w:sz w:val="28"/>
        <w:szCs w:val="28"/>
        <w:lang w:val="zh-CN" w:eastAsia="zh-CN" w:bidi="zh-CN"/>
      </w:rPr>
    </w:lvl>
    <w:lvl w:ilvl="2" w:tentative="0">
      <w:start w:val="0"/>
      <w:numFmt w:val="bullet"/>
      <w:lvlText w:val="•"/>
      <w:lvlJc w:val="left"/>
      <w:pPr>
        <w:ind w:left="2777" w:hanging="531"/>
      </w:pPr>
      <w:rPr>
        <w:rFonts w:hint="default"/>
        <w:lang w:val="zh-CN" w:eastAsia="zh-CN" w:bidi="zh-CN"/>
      </w:rPr>
    </w:lvl>
    <w:lvl w:ilvl="3" w:tentative="0">
      <w:start w:val="0"/>
      <w:numFmt w:val="bullet"/>
      <w:lvlText w:val="•"/>
      <w:lvlJc w:val="left"/>
      <w:pPr>
        <w:ind w:left="3825" w:hanging="531"/>
      </w:pPr>
      <w:rPr>
        <w:rFonts w:hint="default"/>
        <w:lang w:val="zh-CN" w:eastAsia="zh-CN" w:bidi="zh-CN"/>
      </w:rPr>
    </w:lvl>
    <w:lvl w:ilvl="4" w:tentative="0">
      <w:start w:val="0"/>
      <w:numFmt w:val="bullet"/>
      <w:lvlText w:val="•"/>
      <w:lvlJc w:val="left"/>
      <w:pPr>
        <w:ind w:left="4874" w:hanging="531"/>
      </w:pPr>
      <w:rPr>
        <w:rFonts w:hint="default"/>
        <w:lang w:val="zh-CN" w:eastAsia="zh-CN" w:bidi="zh-CN"/>
      </w:rPr>
    </w:lvl>
    <w:lvl w:ilvl="5" w:tentative="0">
      <w:start w:val="0"/>
      <w:numFmt w:val="bullet"/>
      <w:lvlText w:val="•"/>
      <w:lvlJc w:val="left"/>
      <w:pPr>
        <w:ind w:left="5923" w:hanging="531"/>
      </w:pPr>
      <w:rPr>
        <w:rFonts w:hint="default"/>
        <w:lang w:val="zh-CN" w:eastAsia="zh-CN" w:bidi="zh-CN"/>
      </w:rPr>
    </w:lvl>
    <w:lvl w:ilvl="6" w:tentative="0">
      <w:start w:val="0"/>
      <w:numFmt w:val="bullet"/>
      <w:lvlText w:val="•"/>
      <w:lvlJc w:val="left"/>
      <w:pPr>
        <w:ind w:left="6971" w:hanging="531"/>
      </w:pPr>
      <w:rPr>
        <w:rFonts w:hint="default"/>
        <w:lang w:val="zh-CN" w:eastAsia="zh-CN" w:bidi="zh-CN"/>
      </w:rPr>
    </w:lvl>
    <w:lvl w:ilvl="7" w:tentative="0">
      <w:start w:val="0"/>
      <w:numFmt w:val="bullet"/>
      <w:lvlText w:val="•"/>
      <w:lvlJc w:val="left"/>
      <w:pPr>
        <w:ind w:left="8020" w:hanging="531"/>
      </w:pPr>
      <w:rPr>
        <w:rFonts w:hint="default"/>
        <w:lang w:val="zh-CN" w:eastAsia="zh-CN" w:bidi="zh-CN"/>
      </w:rPr>
    </w:lvl>
    <w:lvl w:ilvl="8" w:tentative="0">
      <w:start w:val="0"/>
      <w:numFmt w:val="bullet"/>
      <w:lvlText w:val="•"/>
      <w:lvlJc w:val="left"/>
      <w:pPr>
        <w:ind w:left="9069" w:hanging="531"/>
      </w:pPr>
      <w:rPr>
        <w:rFonts w:hint="default"/>
        <w:lang w:val="zh-CN" w:eastAsia="zh-CN" w:bidi="zh-CN"/>
      </w:rPr>
    </w:lvl>
  </w:abstractNum>
  <w:abstractNum w:abstractNumId="4">
    <w:nsid w:val="03D62ECE"/>
    <w:multiLevelType w:val="multilevel"/>
    <w:tmpl w:val="03D62ECE"/>
    <w:lvl w:ilvl="0" w:tentative="0">
      <w:start w:val="1"/>
      <w:numFmt w:val="decimal"/>
      <w:lvlText w:val="（%1）"/>
      <w:lvlJc w:val="left"/>
      <w:pPr>
        <w:ind w:left="865" w:hanging="719"/>
        <w:jc w:val="left"/>
      </w:pPr>
      <w:rPr>
        <w:rFonts w:hint="default" w:ascii="黑体" w:hAnsi="黑体" w:eastAsia="黑体" w:cs="黑体"/>
        <w:b/>
        <w:bCs/>
        <w:color w:val="404040"/>
        <w:spacing w:val="-3"/>
        <w:w w:val="99"/>
        <w:sz w:val="26"/>
        <w:szCs w:val="26"/>
        <w:lang w:val="zh-CN" w:eastAsia="zh-CN" w:bidi="zh-CN"/>
      </w:rPr>
    </w:lvl>
    <w:lvl w:ilvl="1" w:tentative="0">
      <w:start w:val="0"/>
      <w:numFmt w:val="bullet"/>
      <w:lvlText w:val="•"/>
      <w:lvlJc w:val="left"/>
      <w:pPr>
        <w:ind w:left="1890" w:hanging="719"/>
      </w:pPr>
      <w:rPr>
        <w:rFonts w:hint="default"/>
        <w:lang w:val="zh-CN" w:eastAsia="zh-CN" w:bidi="zh-CN"/>
      </w:rPr>
    </w:lvl>
    <w:lvl w:ilvl="2" w:tentative="0">
      <w:start w:val="0"/>
      <w:numFmt w:val="bullet"/>
      <w:lvlText w:val="•"/>
      <w:lvlJc w:val="left"/>
      <w:pPr>
        <w:ind w:left="2921" w:hanging="719"/>
      </w:pPr>
      <w:rPr>
        <w:rFonts w:hint="default"/>
        <w:lang w:val="zh-CN" w:eastAsia="zh-CN" w:bidi="zh-CN"/>
      </w:rPr>
    </w:lvl>
    <w:lvl w:ilvl="3" w:tentative="0">
      <w:start w:val="0"/>
      <w:numFmt w:val="bullet"/>
      <w:lvlText w:val="•"/>
      <w:lvlJc w:val="left"/>
      <w:pPr>
        <w:ind w:left="3951" w:hanging="719"/>
      </w:pPr>
      <w:rPr>
        <w:rFonts w:hint="default"/>
        <w:lang w:val="zh-CN" w:eastAsia="zh-CN" w:bidi="zh-CN"/>
      </w:rPr>
    </w:lvl>
    <w:lvl w:ilvl="4" w:tentative="0">
      <w:start w:val="0"/>
      <w:numFmt w:val="bullet"/>
      <w:lvlText w:val="•"/>
      <w:lvlJc w:val="left"/>
      <w:pPr>
        <w:ind w:left="4982" w:hanging="719"/>
      </w:pPr>
      <w:rPr>
        <w:rFonts w:hint="default"/>
        <w:lang w:val="zh-CN" w:eastAsia="zh-CN" w:bidi="zh-CN"/>
      </w:rPr>
    </w:lvl>
    <w:lvl w:ilvl="5" w:tentative="0">
      <w:start w:val="0"/>
      <w:numFmt w:val="bullet"/>
      <w:lvlText w:val="•"/>
      <w:lvlJc w:val="left"/>
      <w:pPr>
        <w:ind w:left="6013" w:hanging="719"/>
      </w:pPr>
      <w:rPr>
        <w:rFonts w:hint="default"/>
        <w:lang w:val="zh-CN" w:eastAsia="zh-CN" w:bidi="zh-CN"/>
      </w:rPr>
    </w:lvl>
    <w:lvl w:ilvl="6" w:tentative="0">
      <w:start w:val="0"/>
      <w:numFmt w:val="bullet"/>
      <w:lvlText w:val="•"/>
      <w:lvlJc w:val="left"/>
      <w:pPr>
        <w:ind w:left="7043" w:hanging="719"/>
      </w:pPr>
      <w:rPr>
        <w:rFonts w:hint="default"/>
        <w:lang w:val="zh-CN" w:eastAsia="zh-CN" w:bidi="zh-CN"/>
      </w:rPr>
    </w:lvl>
    <w:lvl w:ilvl="7" w:tentative="0">
      <w:start w:val="0"/>
      <w:numFmt w:val="bullet"/>
      <w:lvlText w:val="•"/>
      <w:lvlJc w:val="left"/>
      <w:pPr>
        <w:ind w:left="8074" w:hanging="719"/>
      </w:pPr>
      <w:rPr>
        <w:rFonts w:hint="default"/>
        <w:lang w:val="zh-CN" w:eastAsia="zh-CN" w:bidi="zh-CN"/>
      </w:rPr>
    </w:lvl>
    <w:lvl w:ilvl="8" w:tentative="0">
      <w:start w:val="0"/>
      <w:numFmt w:val="bullet"/>
      <w:lvlText w:val="•"/>
      <w:lvlJc w:val="left"/>
      <w:pPr>
        <w:ind w:left="9105" w:hanging="719"/>
      </w:pPr>
      <w:rPr>
        <w:rFonts w:hint="default"/>
        <w:lang w:val="zh-CN" w:eastAsia="zh-CN" w:bidi="zh-CN"/>
      </w:rPr>
    </w:lvl>
  </w:abstractNum>
  <w:abstractNum w:abstractNumId="5">
    <w:nsid w:val="25B654F3"/>
    <w:multiLevelType w:val="multilevel"/>
    <w:tmpl w:val="25B654F3"/>
    <w:lvl w:ilvl="0" w:tentative="0">
      <w:start w:val="6"/>
      <w:numFmt w:val="decimal"/>
      <w:lvlText w:val="%1"/>
      <w:lvlJc w:val="left"/>
      <w:pPr>
        <w:ind w:left="676" w:hanging="531"/>
        <w:jc w:val="left"/>
      </w:pPr>
      <w:rPr>
        <w:rFonts w:hint="default"/>
        <w:lang w:val="zh-CN" w:eastAsia="zh-CN" w:bidi="zh-CN"/>
      </w:rPr>
    </w:lvl>
    <w:lvl w:ilvl="1" w:tentative="0">
      <w:start w:val="1"/>
      <w:numFmt w:val="decimal"/>
      <w:lvlText w:val="%1.%2"/>
      <w:lvlJc w:val="left"/>
      <w:pPr>
        <w:ind w:left="676" w:hanging="531"/>
        <w:jc w:val="left"/>
      </w:pPr>
      <w:rPr>
        <w:rFonts w:hint="default" w:ascii="Arial" w:hAnsi="Arial" w:eastAsia="Arial" w:cs="Arial"/>
        <w:b/>
        <w:bCs/>
        <w:color w:val="2E5395"/>
        <w:w w:val="100"/>
        <w:sz w:val="28"/>
        <w:szCs w:val="28"/>
        <w:lang w:val="zh-CN" w:eastAsia="zh-CN" w:bidi="zh-CN"/>
      </w:rPr>
    </w:lvl>
    <w:lvl w:ilvl="2" w:tentative="0">
      <w:start w:val="0"/>
      <w:numFmt w:val="bullet"/>
      <w:lvlText w:val="•"/>
      <w:lvlJc w:val="left"/>
      <w:pPr>
        <w:ind w:left="2777" w:hanging="531"/>
      </w:pPr>
      <w:rPr>
        <w:rFonts w:hint="default"/>
        <w:lang w:val="zh-CN" w:eastAsia="zh-CN" w:bidi="zh-CN"/>
      </w:rPr>
    </w:lvl>
    <w:lvl w:ilvl="3" w:tentative="0">
      <w:start w:val="0"/>
      <w:numFmt w:val="bullet"/>
      <w:lvlText w:val="•"/>
      <w:lvlJc w:val="left"/>
      <w:pPr>
        <w:ind w:left="3825" w:hanging="531"/>
      </w:pPr>
      <w:rPr>
        <w:rFonts w:hint="default"/>
        <w:lang w:val="zh-CN" w:eastAsia="zh-CN" w:bidi="zh-CN"/>
      </w:rPr>
    </w:lvl>
    <w:lvl w:ilvl="4" w:tentative="0">
      <w:start w:val="0"/>
      <w:numFmt w:val="bullet"/>
      <w:lvlText w:val="•"/>
      <w:lvlJc w:val="left"/>
      <w:pPr>
        <w:ind w:left="4874" w:hanging="531"/>
      </w:pPr>
      <w:rPr>
        <w:rFonts w:hint="default"/>
        <w:lang w:val="zh-CN" w:eastAsia="zh-CN" w:bidi="zh-CN"/>
      </w:rPr>
    </w:lvl>
    <w:lvl w:ilvl="5" w:tentative="0">
      <w:start w:val="0"/>
      <w:numFmt w:val="bullet"/>
      <w:lvlText w:val="•"/>
      <w:lvlJc w:val="left"/>
      <w:pPr>
        <w:ind w:left="5923" w:hanging="531"/>
      </w:pPr>
      <w:rPr>
        <w:rFonts w:hint="default"/>
        <w:lang w:val="zh-CN" w:eastAsia="zh-CN" w:bidi="zh-CN"/>
      </w:rPr>
    </w:lvl>
    <w:lvl w:ilvl="6" w:tentative="0">
      <w:start w:val="0"/>
      <w:numFmt w:val="bullet"/>
      <w:lvlText w:val="•"/>
      <w:lvlJc w:val="left"/>
      <w:pPr>
        <w:ind w:left="6971" w:hanging="531"/>
      </w:pPr>
      <w:rPr>
        <w:rFonts w:hint="default"/>
        <w:lang w:val="zh-CN" w:eastAsia="zh-CN" w:bidi="zh-CN"/>
      </w:rPr>
    </w:lvl>
    <w:lvl w:ilvl="7" w:tentative="0">
      <w:start w:val="0"/>
      <w:numFmt w:val="bullet"/>
      <w:lvlText w:val="•"/>
      <w:lvlJc w:val="left"/>
      <w:pPr>
        <w:ind w:left="8020" w:hanging="531"/>
      </w:pPr>
      <w:rPr>
        <w:rFonts w:hint="default"/>
        <w:lang w:val="zh-CN" w:eastAsia="zh-CN" w:bidi="zh-CN"/>
      </w:rPr>
    </w:lvl>
    <w:lvl w:ilvl="8" w:tentative="0">
      <w:start w:val="0"/>
      <w:numFmt w:val="bullet"/>
      <w:lvlText w:val="•"/>
      <w:lvlJc w:val="left"/>
      <w:pPr>
        <w:ind w:left="9069" w:hanging="531"/>
      </w:pPr>
      <w:rPr>
        <w:rFonts w:hint="default"/>
        <w:lang w:val="zh-CN" w:eastAsia="zh-CN" w:bidi="zh-CN"/>
      </w:rPr>
    </w:lvl>
  </w:abstractNum>
  <w:abstractNum w:abstractNumId="6">
    <w:nsid w:val="59ADCABA"/>
    <w:multiLevelType w:val="multilevel"/>
    <w:tmpl w:val="59ADCABA"/>
    <w:lvl w:ilvl="0" w:tentative="0">
      <w:start w:val="2"/>
      <w:numFmt w:val="decimal"/>
      <w:lvlText w:val="%1"/>
      <w:lvlJc w:val="left"/>
      <w:pPr>
        <w:ind w:left="604" w:hanging="459"/>
        <w:jc w:val="left"/>
      </w:pPr>
      <w:rPr>
        <w:rFonts w:hint="default"/>
        <w:lang w:val="zh-CN" w:eastAsia="zh-CN" w:bidi="zh-CN"/>
      </w:rPr>
    </w:lvl>
    <w:lvl w:ilvl="1" w:tentative="0">
      <w:start w:val="1"/>
      <w:numFmt w:val="decimal"/>
      <w:lvlText w:val="%1.%2"/>
      <w:lvlJc w:val="left"/>
      <w:pPr>
        <w:ind w:left="604" w:hanging="459"/>
        <w:jc w:val="left"/>
      </w:pPr>
      <w:rPr>
        <w:rFonts w:hint="default" w:ascii="Arial" w:hAnsi="Arial" w:eastAsia="Arial" w:cs="Arial"/>
        <w:b/>
        <w:bCs/>
        <w:color w:val="2E5395"/>
        <w:w w:val="100"/>
        <w:sz w:val="28"/>
        <w:szCs w:val="28"/>
        <w:lang w:val="zh-CN" w:eastAsia="zh-CN" w:bidi="zh-CN"/>
      </w:rPr>
    </w:lvl>
    <w:lvl w:ilvl="2" w:tentative="0">
      <w:start w:val="0"/>
      <w:numFmt w:val="bullet"/>
      <w:lvlText w:val="•"/>
      <w:lvlJc w:val="left"/>
      <w:pPr>
        <w:ind w:left="2713" w:hanging="459"/>
      </w:pPr>
      <w:rPr>
        <w:rFonts w:hint="default"/>
        <w:lang w:val="zh-CN" w:eastAsia="zh-CN" w:bidi="zh-CN"/>
      </w:rPr>
    </w:lvl>
    <w:lvl w:ilvl="3" w:tentative="0">
      <w:start w:val="0"/>
      <w:numFmt w:val="bullet"/>
      <w:lvlText w:val="•"/>
      <w:lvlJc w:val="left"/>
      <w:pPr>
        <w:ind w:left="3769" w:hanging="459"/>
      </w:pPr>
      <w:rPr>
        <w:rFonts w:hint="default"/>
        <w:lang w:val="zh-CN" w:eastAsia="zh-CN" w:bidi="zh-CN"/>
      </w:rPr>
    </w:lvl>
    <w:lvl w:ilvl="4" w:tentative="0">
      <w:start w:val="0"/>
      <w:numFmt w:val="bullet"/>
      <w:lvlText w:val="•"/>
      <w:lvlJc w:val="left"/>
      <w:pPr>
        <w:ind w:left="4826" w:hanging="459"/>
      </w:pPr>
      <w:rPr>
        <w:rFonts w:hint="default"/>
        <w:lang w:val="zh-CN" w:eastAsia="zh-CN" w:bidi="zh-CN"/>
      </w:rPr>
    </w:lvl>
    <w:lvl w:ilvl="5" w:tentative="0">
      <w:start w:val="0"/>
      <w:numFmt w:val="bullet"/>
      <w:lvlText w:val="•"/>
      <w:lvlJc w:val="left"/>
      <w:pPr>
        <w:ind w:left="5883" w:hanging="459"/>
      </w:pPr>
      <w:rPr>
        <w:rFonts w:hint="default"/>
        <w:lang w:val="zh-CN" w:eastAsia="zh-CN" w:bidi="zh-CN"/>
      </w:rPr>
    </w:lvl>
    <w:lvl w:ilvl="6" w:tentative="0">
      <w:start w:val="0"/>
      <w:numFmt w:val="bullet"/>
      <w:lvlText w:val="•"/>
      <w:lvlJc w:val="left"/>
      <w:pPr>
        <w:ind w:left="6939" w:hanging="459"/>
      </w:pPr>
      <w:rPr>
        <w:rFonts w:hint="default"/>
        <w:lang w:val="zh-CN" w:eastAsia="zh-CN" w:bidi="zh-CN"/>
      </w:rPr>
    </w:lvl>
    <w:lvl w:ilvl="7" w:tentative="0">
      <w:start w:val="0"/>
      <w:numFmt w:val="bullet"/>
      <w:lvlText w:val="•"/>
      <w:lvlJc w:val="left"/>
      <w:pPr>
        <w:ind w:left="7996" w:hanging="459"/>
      </w:pPr>
      <w:rPr>
        <w:rFonts w:hint="default"/>
        <w:lang w:val="zh-CN" w:eastAsia="zh-CN" w:bidi="zh-CN"/>
      </w:rPr>
    </w:lvl>
    <w:lvl w:ilvl="8" w:tentative="0">
      <w:start w:val="0"/>
      <w:numFmt w:val="bullet"/>
      <w:lvlText w:val="•"/>
      <w:lvlJc w:val="left"/>
      <w:pPr>
        <w:ind w:left="9053" w:hanging="459"/>
      </w:pPr>
      <w:rPr>
        <w:rFonts w:hint="default"/>
        <w:lang w:val="zh-CN" w:eastAsia="zh-CN" w:bidi="zh-CN"/>
      </w:r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EF1816"/>
    <w:rsid w:val="2889430E"/>
    <w:rsid w:val="5315176D"/>
    <w:rsid w:val="54EC3878"/>
    <w:rsid w:val="6D7C692B"/>
    <w:rsid w:val="76C22DE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146"/>
      <w:outlineLvl w:val="1"/>
    </w:pPr>
    <w:rPr>
      <w:rFonts w:ascii="黑体" w:hAnsi="黑体" w:eastAsia="黑体" w:cs="黑体"/>
      <w:b/>
      <w:bCs/>
      <w:sz w:val="36"/>
      <w:szCs w:val="36"/>
      <w:lang w:val="zh-CN" w:eastAsia="zh-CN" w:bidi="zh-CN"/>
    </w:rPr>
  </w:style>
  <w:style w:type="paragraph" w:styleId="3">
    <w:name w:val="heading 2"/>
    <w:basedOn w:val="1"/>
    <w:next w:val="1"/>
    <w:qFormat/>
    <w:uiPriority w:val="1"/>
    <w:pPr>
      <w:ind w:left="676" w:hanging="531"/>
      <w:outlineLvl w:val="2"/>
    </w:pPr>
    <w:rPr>
      <w:rFonts w:ascii="黑体" w:hAnsi="黑体" w:eastAsia="黑体" w:cs="黑体"/>
      <w:b/>
      <w:bCs/>
      <w:sz w:val="28"/>
      <w:szCs w:val="28"/>
      <w:lang w:val="zh-CN" w:eastAsia="zh-CN" w:bidi="zh-CN"/>
    </w:rPr>
  </w:style>
  <w:style w:type="character" w:default="1" w:styleId="6">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8"/>
      <w:szCs w:val="28"/>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676" w:hanging="531"/>
    </w:pPr>
    <w:rPr>
      <w:rFonts w:ascii="黑体" w:hAnsi="黑体" w:eastAsia="黑体" w:cs="黑体"/>
      <w:lang w:val="zh-CN" w:eastAsia="zh-CN" w:bidi="zh-CN"/>
    </w:rPr>
  </w:style>
  <w:style w:type="paragraph" w:customStyle="1" w:styleId="9">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ScaleCrop>false</ScaleCrop>
  <LinksUpToDate>false</LinksUpToDate>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2019-11-08T06:09:00Z</dcterms:created>
  <dc:creator>Li JiaYu</dc:creator>
  <cp:lastModifiedBy>Administrator</cp:lastModifiedBy>
  <dcterms:modified xsi:type="dcterms:W3CDTF">2019-11-08T06:39:51Z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2019-05-07T00:00:00Z</vt:filetime>
  </property>
  <property fmtid="{D5CDD505-2E9C-101B-9397-08002B2CF9AE}" pid="3" name="Creator">
    <vt:lpwstr>Microsoft® Word 2019</vt:lpwstr>
  </property>
  <property fmtid="{D5CDD505-2E9C-101B-9397-08002B2CF9AE}" pid="4" name="LastSaved">
    <vt:filetime>2019-11-08T00:00:00Z</vt:filetime>
  </property>
  <property fmtid="{D5CDD505-2E9C-101B-9397-08002B2CF9AE}" pid="5" name="KSOProductBuildVer">
    <vt:lpwstr>2052-11.1.0.9175</vt:lpwstr>
  </property>
</Properties>
</file>